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E48BE" w14:textId="6FF996BB" w:rsidR="00E91009" w:rsidRDefault="002908AB" w:rsidP="00E91009">
      <w:pPr>
        <w:pStyle w:val="Title"/>
      </w:pPr>
      <w:r>
        <w:rPr>
          <w:noProof/>
        </w:rPr>
        <mc:AlternateContent>
          <mc:Choice Requires="wps">
            <w:drawing>
              <wp:anchor distT="0" distB="0" distL="114300" distR="114300" simplePos="0" relativeHeight="251655679" behindDoc="0" locked="0" layoutInCell="1" allowOverlap="1" wp14:anchorId="7B77D065" wp14:editId="2F61CA52">
                <wp:simplePos x="0" y="0"/>
                <wp:positionH relativeFrom="column">
                  <wp:posOffset>-720090</wp:posOffset>
                </wp:positionH>
                <wp:positionV relativeFrom="paragraph">
                  <wp:posOffset>-431801</wp:posOffset>
                </wp:positionV>
                <wp:extent cx="7557770" cy="425513"/>
                <wp:effectExtent l="0" t="0" r="0"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770" cy="42551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66369" id="Rectangle 2" o:spid="_x0000_s1026" alt="&quot;&quot;" style="position:absolute;margin-left:-56.7pt;margin-top:-34pt;width:595.1pt;height:33.5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" fillcolor="#00428b [3204]" stroked="f" strokeweight="2pt"/>
            </w:pict>
          </mc:Fallback>
        </mc:AlternateContent>
      </w:r>
      <w:r w:rsidRPr="002908AB">
        <w:t>Guidelines for Liveable Communities, Liveable Waterways</w:t>
      </w:r>
    </w:p>
    <w:p w14:paraId="51C96B47" w14:textId="6D574CB6" w:rsidR="00106C49" w:rsidRDefault="00A22F74" w:rsidP="0057454E">
      <w:pPr>
        <w:pStyle w:val="Subtitle"/>
      </w:pPr>
      <w:r>
        <w:rPr>
          <w:noProof/>
        </w:rPr>
        <w:drawing>
          <wp:anchor distT="0" distB="0" distL="114300" distR="114300" simplePos="0" relativeHeight="251658240" behindDoc="1" locked="1" layoutInCell="1" allowOverlap="1" wp14:anchorId="20D8324C" wp14:editId="00E06C39">
            <wp:simplePos x="0" y="0"/>
            <wp:positionH relativeFrom="page">
              <wp:posOffset>0</wp:posOffset>
            </wp:positionH>
            <wp:positionV relativeFrom="page">
              <wp:posOffset>375920</wp:posOffset>
            </wp:positionV>
            <wp:extent cx="7559675" cy="16014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7CA0CCA7" w14:textId="77777777" w:rsidR="002908AB" w:rsidRDefault="002908AB" w:rsidP="006B0204">
      <w:pPr>
        <w:pStyle w:val="BodyText"/>
      </w:pPr>
    </w:p>
    <w:p w14:paraId="50EEF357" w14:textId="77777777" w:rsidR="002908AB" w:rsidRDefault="002908AB" w:rsidP="006B0204">
      <w:pPr>
        <w:pStyle w:val="BodyText"/>
      </w:pPr>
    </w:p>
    <w:p w14:paraId="2826D801" w14:textId="77777777" w:rsidR="002908AB" w:rsidRDefault="002908AB" w:rsidP="006B0204">
      <w:pPr>
        <w:pStyle w:val="BodyText"/>
      </w:pPr>
    </w:p>
    <w:p w14:paraId="41444A8D" w14:textId="77777777" w:rsidR="002908AB" w:rsidRDefault="002908AB" w:rsidP="00981858">
      <w:pPr>
        <w:pStyle w:val="Heading1"/>
        <w:rPr>
          <w:lang w:eastAsia="fr-CA"/>
        </w:rPr>
      </w:pPr>
      <w:r>
        <w:rPr>
          <w:lang w:eastAsia="fr-CA"/>
        </w:rPr>
        <w:t>What is Liveable Communities, Liveable Waterways?</w:t>
      </w:r>
    </w:p>
    <w:p w14:paraId="73ECED78" w14:textId="6682ECFA" w:rsidR="002908AB" w:rsidRDefault="002908AB" w:rsidP="00981858">
      <w:pPr>
        <w:pStyle w:val="Heading2"/>
        <w:rPr>
          <w:lang w:eastAsia="fr-CA"/>
        </w:rPr>
      </w:pPr>
      <w:r>
        <w:rPr>
          <w:lang w:eastAsia="fr-CA"/>
        </w:rPr>
        <w:t xml:space="preserve">Liveable Communities, Liveable Waterways is Melbourne Water’s  streamlined and flexible </w:t>
      </w:r>
      <w:r>
        <w:rPr>
          <w:rFonts w:ascii="MS Gothic" w:eastAsia="MS Gothic" w:hAnsi="MS Gothic" w:cs="MS Gothic" w:hint="eastAsia"/>
          <w:lang w:eastAsia="fr-CA"/>
        </w:rPr>
        <w:t> </w:t>
      </w:r>
      <w:r>
        <w:rPr>
          <w:lang w:eastAsia="fr-CA"/>
        </w:rPr>
        <w:t>Incentives Program.</w:t>
      </w:r>
    </w:p>
    <w:p w14:paraId="209497AF" w14:textId="77777777" w:rsidR="00085609" w:rsidRDefault="00085609" w:rsidP="00085609">
      <w:pPr>
        <w:pStyle w:val="BodyText"/>
        <w:rPr>
          <w:lang w:eastAsia="fr-CA"/>
        </w:rPr>
      </w:pPr>
      <w:r>
        <w:rPr>
          <w:lang w:eastAsia="fr-CA"/>
        </w:rPr>
        <w:t>The program has a strong focus on innovation, liveability and collaboration across all areas of water management, and allows for increased partnership opportunities with our customers and the community on a broader range of initiatives that contribute to enhancing life and liveability across Melbourne. It offers a streamlined and flexible application process that allows you to apply for an incentive at any time during the year.</w:t>
      </w:r>
    </w:p>
    <w:p w14:paraId="7F8BCE57" w14:textId="77777777" w:rsidR="00085609" w:rsidRDefault="00085609" w:rsidP="00085609">
      <w:pPr>
        <w:pStyle w:val="BodyText"/>
        <w:rPr>
          <w:lang w:eastAsia="fr-CA"/>
        </w:rPr>
      </w:pPr>
      <w:r>
        <w:rPr>
          <w:lang w:eastAsia="fr-CA"/>
        </w:rPr>
        <w:t>The program is open to all our customers and provides  a broader range of services offered by Melbourne Water.</w:t>
      </w:r>
    </w:p>
    <w:p w14:paraId="5584E076" w14:textId="7C799E73" w:rsidR="002908AB" w:rsidRDefault="00085609" w:rsidP="00085609">
      <w:pPr>
        <w:pStyle w:val="BodyText"/>
        <w:rPr>
          <w:lang w:eastAsia="fr-CA"/>
        </w:rPr>
      </w:pPr>
      <w:r>
        <w:rPr>
          <w:lang w:eastAsia="fr-CA"/>
        </w:rPr>
        <w:t>Melbourne Water has a proud history of Incentives Programs which have fostered meaningful and long-lasting partnerships. Through Liveable Communities, Liveable Waterways we work closely with partners and welcome new partnership opportunities</w:t>
      </w:r>
      <w:r w:rsidR="002908AB">
        <w:rPr>
          <w:lang w:eastAsia="fr-CA"/>
        </w:rPr>
        <w:t>.</w:t>
      </w:r>
    </w:p>
    <w:p w14:paraId="04F1D8E6" w14:textId="77777777" w:rsidR="00085609" w:rsidRDefault="00085609" w:rsidP="002908AB">
      <w:pPr>
        <w:pStyle w:val="BodyText"/>
        <w:rPr>
          <w:lang w:eastAsia="fr-CA"/>
        </w:rPr>
      </w:pPr>
    </w:p>
    <w:p w14:paraId="65A3E99A" w14:textId="77777777" w:rsidR="002908AB" w:rsidRDefault="002908AB" w:rsidP="00981858">
      <w:pPr>
        <w:pStyle w:val="Heading1"/>
        <w:rPr>
          <w:lang w:eastAsia="fr-CA"/>
        </w:rPr>
      </w:pPr>
      <w:r>
        <w:rPr>
          <w:lang w:eastAsia="fr-CA"/>
        </w:rPr>
        <w:lastRenderedPageBreak/>
        <w:t>Who can apply?</w:t>
      </w:r>
    </w:p>
    <w:p w14:paraId="6640613A" w14:textId="77777777" w:rsidR="00085609" w:rsidRP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To be eligible for funding, your project or proposal must be located within Melbourne Water’s operating area. This includes landowners, councils and public land managers, school and community groups, universities and research institutions, not for profit and multi-stakeholder groups.</w:t>
      </w:r>
    </w:p>
    <w:p w14:paraId="4EDEDA31" w14:textId="77777777" w:rsidR="00085609" w:rsidRP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If you are applying on behalf of a business, registered group, or incorporated entity, you will need to provide your ABN.</w:t>
      </w:r>
    </w:p>
    <w:p w14:paraId="566567C3" w14:textId="77777777" w:rsidR="00085609" w:rsidRP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If you do not meet these requirements, you may want to consider entering an auspice arrangement with an appropriate auspice agency.</w:t>
      </w:r>
    </w:p>
    <w:p w14:paraId="0B4A7524" w14:textId="77777777" w:rsidR="00085609" w:rsidRP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We accept applications from groups who are incorporated through Landcare Victoria Limited.</w:t>
      </w:r>
    </w:p>
    <w:p w14:paraId="427C9CA0" w14:textId="77777777" w:rsidR="00085609" w:rsidRP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If you are applying as a private landholder or an individual, you do not need to have an ABN or Auspice arrangement.</w:t>
      </w:r>
    </w:p>
    <w:p w14:paraId="4D0F976A" w14:textId="77777777" w:rsid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Your proposal must also align with our guiding principles.</w:t>
      </w:r>
    </w:p>
    <w:p w14:paraId="2CE9D3C7" w14:textId="43772692" w:rsidR="002908AB" w:rsidRDefault="002908AB" w:rsidP="00085609">
      <w:pPr>
        <w:pStyle w:val="Heading1"/>
        <w:rPr>
          <w:lang w:eastAsia="fr-CA"/>
        </w:rPr>
      </w:pPr>
      <w:r>
        <w:rPr>
          <w:lang w:eastAsia="fr-CA"/>
        </w:rPr>
        <w:t>Limitations</w:t>
      </w:r>
    </w:p>
    <w:p w14:paraId="32534EFC" w14:textId="77777777" w:rsidR="00085609" w:rsidRDefault="00085609" w:rsidP="00981858">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You will be ineligible for further funding if you have failed to complete and report on previous projects to the satisfaction of Melbourne Water.</w:t>
      </w:r>
    </w:p>
    <w:p w14:paraId="5F332749" w14:textId="77777777" w:rsidR="00085609" w:rsidRDefault="00085609" w:rsidP="00085609">
      <w:pPr>
        <w:pStyle w:val="Heading1"/>
        <w:rPr>
          <w:lang w:eastAsia="fr-CA"/>
        </w:rPr>
      </w:pPr>
      <w:r>
        <w:rPr>
          <w:lang w:eastAsia="fr-CA"/>
        </w:rPr>
        <w:t xml:space="preserve">How much money </w:t>
      </w:r>
      <w:r w:rsidRPr="00981858">
        <w:t>can</w:t>
      </w:r>
      <w:r>
        <w:rPr>
          <w:lang w:eastAsia="fr-CA"/>
        </w:rPr>
        <w:t xml:space="preserve"> I apply for?</w:t>
      </w:r>
    </w:p>
    <w:p w14:paraId="33E0CB0F" w14:textId="750D5027" w:rsidR="00085609" w:rsidRPr="00085609" w:rsidRDefault="00085609" w:rsidP="00085609">
      <w:pPr>
        <w:pStyle w:val="BodyText"/>
        <w:rPr>
          <w:lang w:eastAsia="fr-CA"/>
        </w:rPr>
      </w:pPr>
      <w:r w:rsidRPr="00085609">
        <w:rPr>
          <w:lang w:eastAsia="fr-CA"/>
        </w:rPr>
        <w:t>Based on our experience, we have a good understanding of what is an industry benchmark cost to undertake a range of activities. Where published benchmarks exist (for example fencing) we will use these to guide what funding you will get and where these benchmarks don’t exist, we will base it on quotes. Our assessors will discuss funding and co-contributions with private landholders.</w:t>
      </w:r>
    </w:p>
    <w:p w14:paraId="5C6F6173" w14:textId="01F326B9" w:rsidR="002908AB" w:rsidRDefault="002908AB" w:rsidP="00981858">
      <w:pPr>
        <w:pStyle w:val="Heading1"/>
        <w:rPr>
          <w:lang w:eastAsia="fr-CA"/>
        </w:rPr>
      </w:pPr>
      <w:r>
        <w:rPr>
          <w:lang w:eastAsia="fr-CA"/>
        </w:rPr>
        <w:t>What type of projects are we seeking?</w:t>
      </w:r>
    </w:p>
    <w:p w14:paraId="7A5D2EB9" w14:textId="77777777" w:rsidR="00085609" w:rsidRDefault="00085609" w:rsidP="00981858">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We are looking for long term projects and  partnerships that provide value to Melbourne Water, our customers, partners and community by aligning with the following and guiding principles.</w:t>
      </w:r>
    </w:p>
    <w:p w14:paraId="195FE7A6" w14:textId="10286FFE" w:rsidR="002908AB" w:rsidRDefault="002908AB" w:rsidP="00981858">
      <w:pPr>
        <w:pStyle w:val="Heading1"/>
        <w:rPr>
          <w:lang w:eastAsia="fr-CA"/>
        </w:rPr>
      </w:pPr>
      <w:r>
        <w:rPr>
          <w:lang w:eastAsia="fr-CA"/>
        </w:rPr>
        <w:t xml:space="preserve">Guiding </w:t>
      </w:r>
      <w:r w:rsidRPr="00981858">
        <w:rPr>
          <w:lang w:eastAsia="fr-CA"/>
        </w:rPr>
        <w:t>Principles</w:t>
      </w:r>
    </w:p>
    <w:p w14:paraId="698845D4" w14:textId="0BFD3986" w:rsidR="00085609" w:rsidRDefault="00085609" w:rsidP="00085609">
      <w:pPr>
        <w:pStyle w:val="ListBullet"/>
      </w:pPr>
      <w:r>
        <w:t>Have clear alignment with our strategies and services. For example, Healthy Waterways, Flood Management.</w:t>
      </w:r>
    </w:p>
    <w:p w14:paraId="2C943982" w14:textId="77777777" w:rsidR="00085609" w:rsidRDefault="00085609" w:rsidP="00085609">
      <w:pPr>
        <w:pStyle w:val="ListBullet"/>
        <w:numPr>
          <w:ilvl w:val="0"/>
          <w:numId w:val="0"/>
        </w:numPr>
        <w:ind w:left="567"/>
      </w:pPr>
    </w:p>
    <w:p w14:paraId="2BEBB879" w14:textId="6A20461C" w:rsidR="00085609" w:rsidRDefault="00085609" w:rsidP="00085609">
      <w:pPr>
        <w:pStyle w:val="ListBullet"/>
      </w:pPr>
      <w:r>
        <w:t>Environmental Stewardship, Melbourne Water System, Sewerage, Drinking or Water Quality.</w:t>
      </w:r>
    </w:p>
    <w:p w14:paraId="5E49CCF4" w14:textId="77777777" w:rsidR="00085609" w:rsidRDefault="00085609" w:rsidP="00085609">
      <w:pPr>
        <w:pStyle w:val="ListBullet"/>
        <w:numPr>
          <w:ilvl w:val="0"/>
          <w:numId w:val="0"/>
        </w:numPr>
      </w:pPr>
    </w:p>
    <w:p w14:paraId="0D10C75D" w14:textId="30DE4D67" w:rsidR="00085609" w:rsidRDefault="00085609" w:rsidP="00085609">
      <w:pPr>
        <w:pStyle w:val="ListBullet"/>
      </w:pPr>
      <w:r>
        <w:t>Provide multiple community and/or environmental benefits through application of best practice.</w:t>
      </w:r>
    </w:p>
    <w:p w14:paraId="7905C9C4" w14:textId="77777777" w:rsidR="00085609" w:rsidRDefault="00085609" w:rsidP="00085609">
      <w:pPr>
        <w:pStyle w:val="ListBullet"/>
        <w:numPr>
          <w:ilvl w:val="0"/>
          <w:numId w:val="0"/>
        </w:numPr>
      </w:pPr>
    </w:p>
    <w:p w14:paraId="57BCE040" w14:textId="6DD5DEB8" w:rsidR="00085609" w:rsidRDefault="00085609" w:rsidP="00085609">
      <w:pPr>
        <w:pStyle w:val="ListBullet"/>
      </w:pPr>
      <w:r>
        <w:t>Engage with our customers and community and inform them of our purpose and strategic direction.</w:t>
      </w:r>
    </w:p>
    <w:p w14:paraId="73EC58E7" w14:textId="77777777" w:rsidR="00085609" w:rsidRDefault="00085609" w:rsidP="00085609">
      <w:pPr>
        <w:pStyle w:val="ListBullet"/>
        <w:numPr>
          <w:ilvl w:val="0"/>
          <w:numId w:val="0"/>
        </w:numPr>
      </w:pPr>
    </w:p>
    <w:p w14:paraId="245FBB60" w14:textId="1CA6929A" w:rsidR="002908AB" w:rsidRDefault="00085609" w:rsidP="00085609">
      <w:pPr>
        <w:pStyle w:val="ListBullet"/>
        <w:rPr>
          <w:lang w:eastAsia="fr-CA"/>
        </w:rPr>
      </w:pPr>
      <w:r>
        <w:t>Innovative projects that can be widely adopted (not required for all applications).</w:t>
      </w:r>
    </w:p>
    <w:p w14:paraId="6B04C365" w14:textId="77777777" w:rsidR="00085609" w:rsidRDefault="00085609" w:rsidP="00085609">
      <w:pPr>
        <w:pStyle w:val="ListBullet"/>
        <w:numPr>
          <w:ilvl w:val="0"/>
          <w:numId w:val="0"/>
        </w:numPr>
        <w:rPr>
          <w:lang w:eastAsia="fr-CA"/>
        </w:rPr>
      </w:pPr>
    </w:p>
    <w:p w14:paraId="2D84D311" w14:textId="60ADAD28" w:rsidR="00085609" w:rsidRDefault="00085609" w:rsidP="00085609">
      <w:pPr>
        <w:pStyle w:val="ListBullet"/>
        <w:rPr>
          <w:lang w:eastAsia="fr-CA"/>
        </w:rPr>
      </w:pPr>
      <w:r w:rsidRPr="00085609">
        <w:rPr>
          <w:lang w:eastAsia="fr-CA"/>
        </w:rPr>
        <w:t>Demonstrate collaboration to provide greater value beyond what can be achieved by Melbourne Water alone. Partnering with Melbourne Water is the first step in collaboration however we also look for projects that may provide opportunities for neighbours, community groups and organisations to collaborate.</w:t>
      </w:r>
    </w:p>
    <w:p w14:paraId="71C0404D" w14:textId="77777777" w:rsidR="00085609" w:rsidRDefault="00085609" w:rsidP="00085609">
      <w:pPr>
        <w:pStyle w:val="ListBullet"/>
        <w:numPr>
          <w:ilvl w:val="0"/>
          <w:numId w:val="0"/>
        </w:numPr>
        <w:ind w:left="567"/>
        <w:rPr>
          <w:lang w:eastAsia="fr-CA"/>
        </w:rPr>
      </w:pPr>
    </w:p>
    <w:p w14:paraId="18B09324" w14:textId="1A921870" w:rsid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Melbourne Water welcomes applications for our Liveable Communities Liveable Waterways grants program for projects that cover:</w:t>
      </w:r>
    </w:p>
    <w:p w14:paraId="199C559F" w14:textId="77777777" w:rsidR="00085609" w:rsidRPr="00085609" w:rsidRDefault="00085609" w:rsidP="00085609">
      <w:pPr>
        <w:pStyle w:val="BodyText"/>
        <w:rPr>
          <w:lang w:eastAsia="fr-CA"/>
        </w:rPr>
      </w:pPr>
    </w:p>
    <w:p w14:paraId="2DD1B043" w14:textId="32097C78" w:rsidR="00085609" w:rsidRDefault="00085609" w:rsidP="00085609">
      <w:pPr>
        <w:pStyle w:val="BodyText"/>
        <w:numPr>
          <w:ilvl w:val="0"/>
          <w:numId w:val="43"/>
        </w:numPr>
        <w:rPr>
          <w:lang w:eastAsia="fr-CA"/>
        </w:rPr>
      </w:pPr>
      <w:r>
        <w:rPr>
          <w:lang w:eastAsia="fr-CA"/>
        </w:rPr>
        <w:t xml:space="preserve">Waterways vegetation management </w:t>
      </w:r>
    </w:p>
    <w:p w14:paraId="7A927A2D" w14:textId="4A8F2BF8" w:rsidR="00085609" w:rsidRDefault="00085609" w:rsidP="00085609">
      <w:pPr>
        <w:pStyle w:val="BodyText"/>
        <w:numPr>
          <w:ilvl w:val="0"/>
          <w:numId w:val="43"/>
        </w:numPr>
        <w:rPr>
          <w:lang w:eastAsia="fr-CA"/>
        </w:rPr>
      </w:pPr>
      <w:r>
        <w:rPr>
          <w:lang w:eastAsia="fr-CA"/>
        </w:rPr>
        <w:t xml:space="preserve">Stormwater Management </w:t>
      </w:r>
    </w:p>
    <w:p w14:paraId="4AEC8A9A" w14:textId="5031AB64" w:rsidR="00085609" w:rsidRDefault="00085609" w:rsidP="00085609">
      <w:pPr>
        <w:pStyle w:val="BodyText"/>
        <w:numPr>
          <w:ilvl w:val="0"/>
          <w:numId w:val="43"/>
        </w:numPr>
        <w:rPr>
          <w:lang w:eastAsia="fr-CA"/>
        </w:rPr>
      </w:pPr>
      <w:r>
        <w:rPr>
          <w:lang w:eastAsia="fr-CA"/>
        </w:rPr>
        <w:t xml:space="preserve">Targeted program initiatives </w:t>
      </w:r>
    </w:p>
    <w:p w14:paraId="1ED7748E" w14:textId="2749E953" w:rsidR="00085609" w:rsidRPr="00085609" w:rsidRDefault="00085609" w:rsidP="00085609">
      <w:pPr>
        <w:pStyle w:val="BodyText"/>
        <w:numPr>
          <w:ilvl w:val="0"/>
          <w:numId w:val="43"/>
        </w:numPr>
        <w:rPr>
          <w:lang w:eastAsia="fr-CA"/>
        </w:rPr>
      </w:pPr>
      <w:r>
        <w:rPr>
          <w:lang w:eastAsia="fr-CA"/>
        </w:rPr>
        <w:t>Rural Land management to support improved water quality outcomes</w:t>
      </w:r>
    </w:p>
    <w:p w14:paraId="42CFD03F" w14:textId="77777777" w:rsidR="00085609" w:rsidRDefault="00085609" w:rsidP="00085609">
      <w:pPr>
        <w:pStyle w:val="BodyText"/>
        <w:rPr>
          <w:lang w:eastAsia="fr-CA"/>
        </w:rPr>
      </w:pPr>
    </w:p>
    <w:p w14:paraId="66DE8D74" w14:textId="77777777" w:rsidR="002908AB" w:rsidRPr="00981858" w:rsidRDefault="002908AB" w:rsidP="00981858">
      <w:pPr>
        <w:pStyle w:val="Heading1"/>
      </w:pPr>
      <w:r w:rsidRPr="00981858">
        <w:t>Previously funded projects</w:t>
      </w:r>
    </w:p>
    <w:p w14:paraId="6F5EC873" w14:textId="77777777" w:rsidR="00085609" w:rsidRDefault="00085609" w:rsidP="00085609">
      <w:pPr>
        <w:pStyle w:val="Heading1"/>
        <w:rPr>
          <w:rFonts w:asciiTheme="minorHAnsi" w:eastAsia="Times New Roman" w:hAnsiTheme="minorHAnsi" w:cs="Times New Roman"/>
          <w:b w:val="0"/>
          <w:bCs w:val="0"/>
          <w:color w:val="231F20" w:themeColor="text1"/>
          <w:sz w:val="24"/>
          <w:szCs w:val="24"/>
          <w:lang w:eastAsia="fr-CA"/>
        </w:rPr>
      </w:pPr>
      <w:r w:rsidRPr="00085609">
        <w:rPr>
          <w:rFonts w:asciiTheme="minorHAnsi" w:eastAsia="Times New Roman" w:hAnsiTheme="minorHAnsi" w:cs="Times New Roman"/>
          <w:b w:val="0"/>
          <w:bCs w:val="0"/>
          <w:color w:val="231F20" w:themeColor="text1"/>
          <w:sz w:val="24"/>
          <w:szCs w:val="24"/>
          <w:lang w:eastAsia="fr-CA"/>
        </w:rPr>
        <w:t>Over the years Melbourne Water has fostered meaningful partnerships with our customers and community through existing grants in waterway management and stormwater. Previously funded projects have included the following activitie</w:t>
      </w:r>
      <w:r w:rsidRPr="00085609">
        <w:rPr>
          <w:rFonts w:asciiTheme="minorHAnsi" w:eastAsia="Times New Roman" w:hAnsiTheme="minorHAnsi" w:cs="Times New Roman"/>
          <w:b w:val="0"/>
          <w:bCs w:val="0"/>
          <w:color w:val="231F20" w:themeColor="text1"/>
          <w:sz w:val="24"/>
          <w:szCs w:val="24"/>
          <w:lang w:eastAsia="fr-CA"/>
        </w:rPr>
        <w:t xml:space="preserve">s  </w:t>
      </w:r>
    </w:p>
    <w:p w14:paraId="69BBC2EE" w14:textId="008F0E66" w:rsidR="00085609" w:rsidRDefault="00085609" w:rsidP="00920EF8">
      <w:pPr>
        <w:pStyle w:val="ListBullet"/>
        <w:spacing w:after="120" w:afterAutospacing="0" w:line="480" w:lineRule="auto"/>
        <w:rPr>
          <w:lang w:eastAsia="fr-CA"/>
        </w:rPr>
      </w:pPr>
      <w:r>
        <w:rPr>
          <w:lang w:eastAsia="fr-CA"/>
        </w:rPr>
        <w:t>Pest animal control, for example; deer monitoring and research</w:t>
      </w:r>
    </w:p>
    <w:p w14:paraId="63322137" w14:textId="1B1FEC14" w:rsidR="00085609" w:rsidRDefault="00085609" w:rsidP="00920EF8">
      <w:pPr>
        <w:pStyle w:val="ListBullet"/>
        <w:spacing w:after="120" w:afterAutospacing="0" w:line="480" w:lineRule="auto"/>
        <w:rPr>
          <w:lang w:eastAsia="fr-CA"/>
        </w:rPr>
      </w:pPr>
      <w:r>
        <w:rPr>
          <w:lang w:eastAsia="fr-CA"/>
        </w:rPr>
        <w:t>Stormwater management, for example; investigation, design and construction, pollution tracking</w:t>
      </w:r>
    </w:p>
    <w:p w14:paraId="15312562" w14:textId="00241442" w:rsidR="00085609" w:rsidRDefault="00085609" w:rsidP="00920EF8">
      <w:pPr>
        <w:pStyle w:val="ListBullet"/>
        <w:spacing w:after="120" w:afterAutospacing="0" w:line="480" w:lineRule="auto"/>
        <w:rPr>
          <w:lang w:eastAsia="fr-CA"/>
        </w:rPr>
      </w:pPr>
      <w:r>
        <w:rPr>
          <w:lang w:eastAsia="fr-CA"/>
        </w:rPr>
        <w:lastRenderedPageBreak/>
        <w:t>Waterway restoration</w:t>
      </w:r>
    </w:p>
    <w:p w14:paraId="1973D162" w14:textId="53F9CF15" w:rsidR="00085609" w:rsidRDefault="00085609" w:rsidP="00920EF8">
      <w:pPr>
        <w:pStyle w:val="ListBullet"/>
        <w:spacing w:after="120" w:afterAutospacing="0" w:line="480" w:lineRule="auto"/>
        <w:rPr>
          <w:lang w:eastAsia="fr-CA"/>
        </w:rPr>
      </w:pPr>
      <w:r>
        <w:rPr>
          <w:lang w:eastAsia="fr-CA"/>
        </w:rPr>
        <w:t>Habitat creation</w:t>
      </w:r>
    </w:p>
    <w:p w14:paraId="0B345999" w14:textId="748C424A" w:rsidR="00085609" w:rsidRDefault="00085609" w:rsidP="00920EF8">
      <w:pPr>
        <w:pStyle w:val="ListBullet"/>
        <w:spacing w:after="120" w:afterAutospacing="0" w:line="480" w:lineRule="auto"/>
        <w:rPr>
          <w:lang w:eastAsia="fr-CA"/>
        </w:rPr>
      </w:pPr>
      <w:r>
        <w:rPr>
          <w:lang w:eastAsia="fr-CA"/>
        </w:rPr>
        <w:t>Interpretative signage and educational resources</w:t>
      </w:r>
    </w:p>
    <w:p w14:paraId="725DF083" w14:textId="7A527104" w:rsidR="00085609" w:rsidRDefault="00085609" w:rsidP="00920EF8">
      <w:pPr>
        <w:pStyle w:val="ListBullet"/>
        <w:spacing w:after="120" w:afterAutospacing="0" w:line="480" w:lineRule="auto"/>
        <w:rPr>
          <w:lang w:eastAsia="fr-CA"/>
        </w:rPr>
      </w:pPr>
      <w:r>
        <w:rPr>
          <w:lang w:eastAsia="fr-CA"/>
        </w:rPr>
        <w:t>Citizen science, for example; frog or fish surveys, water testing, eDNA sampling</w:t>
      </w:r>
    </w:p>
    <w:p w14:paraId="18E0B8B2" w14:textId="15D331BB" w:rsidR="00085609" w:rsidRDefault="00085609" w:rsidP="00920EF8">
      <w:pPr>
        <w:pStyle w:val="ListBullet"/>
        <w:spacing w:after="120" w:afterAutospacing="0" w:line="480" w:lineRule="auto"/>
        <w:rPr>
          <w:lang w:eastAsia="fr-CA"/>
        </w:rPr>
      </w:pPr>
      <w:r>
        <w:rPr>
          <w:lang w:eastAsia="fr-CA"/>
        </w:rPr>
        <w:t>Threatened species management</w:t>
      </w:r>
    </w:p>
    <w:p w14:paraId="001A35BF" w14:textId="75A30DF3" w:rsidR="00085609" w:rsidRDefault="00085609" w:rsidP="00920EF8">
      <w:pPr>
        <w:pStyle w:val="ListBullet"/>
        <w:spacing w:after="120" w:afterAutospacing="0" w:line="480" w:lineRule="auto"/>
        <w:rPr>
          <w:lang w:eastAsia="fr-CA"/>
        </w:rPr>
      </w:pPr>
      <w:r>
        <w:rPr>
          <w:lang w:eastAsia="fr-CA"/>
        </w:rPr>
        <w:t>Weed management</w:t>
      </w:r>
    </w:p>
    <w:p w14:paraId="088C92E4" w14:textId="1A53EEFD" w:rsidR="00085609" w:rsidRDefault="00085609" w:rsidP="00920EF8">
      <w:pPr>
        <w:pStyle w:val="ListBullet"/>
        <w:spacing w:after="120" w:afterAutospacing="0" w:line="480" w:lineRule="auto"/>
        <w:rPr>
          <w:lang w:eastAsia="fr-CA"/>
        </w:rPr>
      </w:pPr>
      <w:r>
        <w:rPr>
          <w:lang w:eastAsia="fr-CA"/>
        </w:rPr>
        <w:t>Revegetation</w:t>
      </w:r>
    </w:p>
    <w:p w14:paraId="13EBF8A5" w14:textId="407D17DD" w:rsidR="00085609" w:rsidRDefault="00085609" w:rsidP="00920EF8">
      <w:pPr>
        <w:pStyle w:val="ListBullet"/>
        <w:spacing w:after="120" w:afterAutospacing="0" w:line="480" w:lineRule="auto"/>
        <w:rPr>
          <w:lang w:eastAsia="fr-CA"/>
        </w:rPr>
      </w:pPr>
      <w:r>
        <w:rPr>
          <w:lang w:eastAsia="fr-CA"/>
        </w:rPr>
        <w:t>Fencing</w:t>
      </w:r>
    </w:p>
    <w:p w14:paraId="5EAE7C31" w14:textId="540C3D0A" w:rsidR="00085609" w:rsidRDefault="00085609" w:rsidP="00920EF8">
      <w:pPr>
        <w:pStyle w:val="ListBullet"/>
        <w:spacing w:after="120" w:afterAutospacing="0" w:line="480" w:lineRule="auto"/>
        <w:rPr>
          <w:lang w:eastAsia="fr-CA"/>
        </w:rPr>
      </w:pPr>
      <w:r>
        <w:rPr>
          <w:lang w:eastAsia="fr-CA"/>
        </w:rPr>
        <w:t>Sediment and nutrient control systems</w:t>
      </w:r>
    </w:p>
    <w:p w14:paraId="66DF3F79" w14:textId="4EE0CB0B" w:rsidR="00085609" w:rsidRDefault="00085609" w:rsidP="00920EF8">
      <w:pPr>
        <w:pStyle w:val="ListBullet"/>
        <w:spacing w:after="120" w:afterAutospacing="0" w:line="480" w:lineRule="auto"/>
        <w:rPr>
          <w:lang w:eastAsia="fr-CA"/>
        </w:rPr>
      </w:pPr>
      <w:r>
        <w:rPr>
          <w:lang w:eastAsia="fr-CA"/>
        </w:rPr>
        <w:t>Grazing management</w:t>
      </w:r>
    </w:p>
    <w:p w14:paraId="1D92FB0C" w14:textId="2B6D8B66" w:rsidR="00085609" w:rsidRDefault="00085609" w:rsidP="00920EF8">
      <w:pPr>
        <w:pStyle w:val="ListBullet"/>
        <w:spacing w:after="120" w:afterAutospacing="0" w:line="480" w:lineRule="auto"/>
        <w:rPr>
          <w:lang w:eastAsia="fr-CA"/>
        </w:rPr>
      </w:pPr>
      <w:r>
        <w:rPr>
          <w:lang w:eastAsia="fr-CA"/>
        </w:rPr>
        <w:t>Irrigation and drainage plans or improvements</w:t>
      </w:r>
    </w:p>
    <w:p w14:paraId="2AB5B907" w14:textId="293324EE" w:rsidR="00085609" w:rsidRDefault="00085609" w:rsidP="00920EF8">
      <w:pPr>
        <w:pStyle w:val="ListBullet"/>
        <w:spacing w:after="120" w:afterAutospacing="0" w:line="480" w:lineRule="auto"/>
        <w:rPr>
          <w:lang w:eastAsia="fr-CA"/>
        </w:rPr>
      </w:pPr>
      <w:r>
        <w:rPr>
          <w:lang w:eastAsia="fr-CA"/>
        </w:rPr>
        <w:t>Dam decommissioning</w:t>
      </w:r>
    </w:p>
    <w:p w14:paraId="188807D4" w14:textId="4FC928F1" w:rsidR="00085609" w:rsidRDefault="00085609" w:rsidP="00920EF8">
      <w:pPr>
        <w:pStyle w:val="ListBullet"/>
        <w:spacing w:after="120" w:afterAutospacing="0" w:line="480" w:lineRule="auto"/>
        <w:rPr>
          <w:lang w:eastAsia="fr-CA"/>
        </w:rPr>
      </w:pPr>
      <w:r>
        <w:rPr>
          <w:lang w:eastAsia="fr-CA"/>
        </w:rPr>
        <w:t>Farm layout and design and farm track design and construction</w:t>
      </w:r>
    </w:p>
    <w:p w14:paraId="12BAFF2F" w14:textId="32EE248D" w:rsidR="00085609" w:rsidRDefault="00085609" w:rsidP="00920EF8">
      <w:pPr>
        <w:pStyle w:val="ListBullet"/>
        <w:spacing w:after="120" w:afterAutospacing="0" w:line="480" w:lineRule="auto"/>
        <w:rPr>
          <w:lang w:eastAsia="fr-CA"/>
        </w:rPr>
      </w:pPr>
      <w:r>
        <w:rPr>
          <w:lang w:eastAsia="fr-CA"/>
        </w:rPr>
        <w:t>Effluent management</w:t>
      </w:r>
    </w:p>
    <w:p w14:paraId="6DC6D942" w14:textId="50A501D9" w:rsidR="00920EF8" w:rsidRDefault="00920EF8" w:rsidP="00920EF8">
      <w:pPr>
        <w:pStyle w:val="ListBullet"/>
        <w:spacing w:after="120" w:afterAutospacing="0" w:line="480" w:lineRule="auto"/>
        <w:rPr>
          <w:lang w:eastAsia="fr-CA"/>
        </w:rPr>
      </w:pPr>
      <w:r>
        <w:rPr>
          <w:lang w:eastAsia="fr-CA"/>
        </w:rPr>
        <w:t>Community group support for building organisational capacity</w:t>
      </w:r>
    </w:p>
    <w:p w14:paraId="0089AFE4" w14:textId="0819D469" w:rsidR="00920EF8" w:rsidRDefault="00920EF8" w:rsidP="00920EF8">
      <w:pPr>
        <w:pStyle w:val="ListBullet"/>
        <w:spacing w:after="120" w:afterAutospacing="0" w:line="480" w:lineRule="auto"/>
        <w:rPr>
          <w:lang w:eastAsia="fr-CA"/>
        </w:rPr>
      </w:pPr>
      <w:r>
        <w:rPr>
          <w:lang w:eastAsia="fr-CA"/>
        </w:rPr>
        <w:t>Personnel; for example Water Sensitive Urban Design Officers within Council</w:t>
      </w:r>
    </w:p>
    <w:p w14:paraId="4870FBB0" w14:textId="36FFC173" w:rsidR="00920EF8" w:rsidRDefault="00920EF8" w:rsidP="00920EF8">
      <w:pPr>
        <w:pStyle w:val="ListBullet"/>
        <w:spacing w:after="120" w:afterAutospacing="0" w:line="480" w:lineRule="auto"/>
        <w:rPr>
          <w:lang w:eastAsia="fr-CA"/>
        </w:rPr>
      </w:pPr>
      <w:r>
        <w:rPr>
          <w:lang w:eastAsia="fr-CA"/>
        </w:rPr>
        <w:t>Partnerships</w:t>
      </w:r>
    </w:p>
    <w:p w14:paraId="6F0085E4" w14:textId="020472D3" w:rsidR="002908AB" w:rsidRDefault="002908AB" w:rsidP="002908AB">
      <w:pPr>
        <w:pStyle w:val="BodyText"/>
        <w:rPr>
          <w:lang w:eastAsia="fr-CA"/>
        </w:rPr>
      </w:pPr>
      <w:r>
        <w:rPr>
          <w:lang w:eastAsia="fr-CA"/>
        </w:rPr>
        <w:t xml:space="preserve">This is an indicative list only and we always encourage you to discuss your proposed idea with us. You can find examples of past projects on our </w:t>
      </w:r>
      <w:hyperlink r:id="rId12" w:history="1">
        <w:r w:rsidRPr="00981858">
          <w:rPr>
            <w:rStyle w:val="Hyperlink"/>
            <w:lang w:eastAsia="fr-CA"/>
          </w:rPr>
          <w:t>Featured projects and partnerships page</w:t>
        </w:r>
      </w:hyperlink>
      <w:r>
        <w:rPr>
          <w:lang w:eastAsia="fr-CA"/>
        </w:rPr>
        <w:t xml:space="preserve">. </w:t>
      </w:r>
    </w:p>
    <w:p w14:paraId="021D6615" w14:textId="7A03D75B" w:rsidR="002908AB" w:rsidRPr="00981858" w:rsidRDefault="002908AB" w:rsidP="00981858">
      <w:pPr>
        <w:pStyle w:val="Heading1"/>
      </w:pPr>
      <w:r w:rsidRPr="00981858">
        <w:t>Examples of activities</w:t>
      </w:r>
      <w:r w:rsidR="00981858">
        <w:rPr>
          <w:rFonts w:ascii="MS Gothic" w:eastAsia="MS Gothic" w:hAnsi="MS Gothic" w:cs="MS Gothic" w:hint="eastAsia"/>
        </w:rPr>
        <w:t xml:space="preserve"> </w:t>
      </w:r>
      <w:r w:rsidRPr="00981858">
        <w:t>not eligible for funding</w:t>
      </w:r>
    </w:p>
    <w:p w14:paraId="2779715B" w14:textId="68781B93" w:rsidR="00920EF8" w:rsidRDefault="00920EF8" w:rsidP="00920EF8">
      <w:pPr>
        <w:pStyle w:val="ListBullet"/>
        <w:rPr>
          <w:lang w:eastAsia="fr-CA"/>
        </w:rPr>
      </w:pPr>
      <w:r>
        <w:rPr>
          <w:lang w:eastAsia="fr-CA"/>
        </w:rPr>
        <w:t>Works that would alter the form of the waterway, for example creating a pool in a creek.</w:t>
      </w:r>
    </w:p>
    <w:p w14:paraId="78FE77C3" w14:textId="00FDC5C7" w:rsidR="00920EF8" w:rsidRDefault="00920EF8" w:rsidP="00920EF8">
      <w:pPr>
        <w:pStyle w:val="ListBullet"/>
        <w:rPr>
          <w:lang w:eastAsia="fr-CA"/>
        </w:rPr>
      </w:pPr>
      <w:r>
        <w:rPr>
          <w:lang w:eastAsia="fr-CA"/>
        </w:rPr>
        <w:t>Waterway or streamside fencing that is less than 10m from top of bank.</w:t>
      </w:r>
    </w:p>
    <w:p w14:paraId="55456D86" w14:textId="6F9A4E59" w:rsidR="00920EF8" w:rsidRDefault="00920EF8" w:rsidP="00920EF8">
      <w:pPr>
        <w:pStyle w:val="ListBullet"/>
        <w:rPr>
          <w:lang w:eastAsia="fr-CA"/>
        </w:rPr>
      </w:pPr>
      <w:r>
        <w:rPr>
          <w:lang w:eastAsia="fr-CA"/>
        </w:rPr>
        <w:lastRenderedPageBreak/>
        <w:t>Funding towards compliance activity or rectification associated with illegal works.</w:t>
      </w:r>
    </w:p>
    <w:p w14:paraId="681DE178" w14:textId="69C94F85" w:rsidR="00384038" w:rsidRDefault="00920EF8" w:rsidP="00920EF8">
      <w:pPr>
        <w:pStyle w:val="ListBullet"/>
        <w:rPr>
          <w:lang w:eastAsia="fr-CA"/>
        </w:rPr>
      </w:pPr>
      <w:r>
        <w:rPr>
          <w:lang w:eastAsia="fr-CA"/>
        </w:rPr>
        <w:t>Funding for the delivery of works which form part of the conditions of a planning permit or permit application.</w:t>
      </w:r>
    </w:p>
    <w:p w14:paraId="3DD5BFFF" w14:textId="77777777" w:rsidR="002908AB" w:rsidRDefault="002908AB" w:rsidP="002908AB">
      <w:pPr>
        <w:pStyle w:val="BodyText"/>
        <w:rPr>
          <w:lang w:eastAsia="fr-CA"/>
        </w:rPr>
      </w:pPr>
      <w:r>
        <w:rPr>
          <w:lang w:eastAsia="fr-CA"/>
        </w:rPr>
        <w:t xml:space="preserve">Unsure if your activity is eligible? Contact Melbourne Water on 131 722 to speak to </w:t>
      </w:r>
      <w:r>
        <w:rPr>
          <w:rFonts w:ascii="MS Gothic" w:eastAsia="MS Gothic" w:hAnsi="MS Gothic" w:cs="MS Gothic" w:hint="eastAsia"/>
          <w:lang w:eastAsia="fr-CA"/>
        </w:rPr>
        <w:t> </w:t>
      </w:r>
      <w:r>
        <w:rPr>
          <w:lang w:eastAsia="fr-CA"/>
        </w:rPr>
        <w:t>an Incentives Team Member.</w:t>
      </w:r>
    </w:p>
    <w:p w14:paraId="4C336BFC" w14:textId="1389D504" w:rsidR="002908AB" w:rsidRDefault="002908AB" w:rsidP="00981858">
      <w:pPr>
        <w:pStyle w:val="Heading1"/>
        <w:rPr>
          <w:lang w:eastAsia="fr-CA"/>
        </w:rPr>
      </w:pPr>
      <w:r>
        <w:rPr>
          <w:lang w:eastAsia="fr-CA"/>
        </w:rPr>
        <w:t xml:space="preserve">How </w:t>
      </w:r>
      <w:r w:rsidR="00920EF8">
        <w:rPr>
          <w:lang w:eastAsia="fr-CA"/>
        </w:rPr>
        <w:t>to apply</w:t>
      </w:r>
      <w:r>
        <w:rPr>
          <w:lang w:eastAsia="fr-CA"/>
        </w:rPr>
        <w:t>?</w:t>
      </w:r>
    </w:p>
    <w:p w14:paraId="4FE20F3E" w14:textId="77777777" w:rsidR="00920EF8" w:rsidRPr="00920EF8" w:rsidRDefault="00920EF8" w:rsidP="00920EF8">
      <w:pPr>
        <w:pStyle w:val="Heading1"/>
        <w:rPr>
          <w:rFonts w:asciiTheme="minorHAnsi" w:eastAsia="Times New Roman" w:hAnsiTheme="minorHAnsi" w:cs="Times New Roman"/>
          <w:b w:val="0"/>
          <w:bCs w:val="0"/>
          <w:color w:val="231F20" w:themeColor="text1"/>
          <w:sz w:val="24"/>
          <w:szCs w:val="24"/>
          <w:lang w:eastAsia="fr-CA"/>
        </w:rPr>
      </w:pPr>
      <w:r w:rsidRPr="00920EF8">
        <w:rPr>
          <w:rFonts w:asciiTheme="minorHAnsi" w:eastAsia="Times New Roman" w:hAnsiTheme="minorHAnsi" w:cs="Times New Roman"/>
          <w:b w:val="0"/>
          <w:bCs w:val="0"/>
          <w:color w:val="231F20" w:themeColor="text1"/>
          <w:sz w:val="24"/>
          <w:szCs w:val="24"/>
          <w:lang w:eastAsia="fr-CA"/>
        </w:rPr>
        <w:t>You can apply for a Liveable Communities, Liveable Waterways incentive at any time during the year, making it easier to partner with us at Melbourne Water.</w:t>
      </w:r>
    </w:p>
    <w:p w14:paraId="077D3FBC" w14:textId="33F9D834" w:rsidR="00920EF8" w:rsidRDefault="00920EF8" w:rsidP="00920EF8">
      <w:pPr>
        <w:pStyle w:val="Heading1"/>
        <w:rPr>
          <w:rFonts w:asciiTheme="minorHAnsi" w:eastAsia="Times New Roman" w:hAnsiTheme="minorHAnsi" w:cs="Times New Roman"/>
          <w:b w:val="0"/>
          <w:bCs w:val="0"/>
          <w:color w:val="231F20" w:themeColor="text1"/>
          <w:sz w:val="24"/>
          <w:szCs w:val="24"/>
          <w:lang w:eastAsia="fr-CA"/>
        </w:rPr>
      </w:pPr>
      <w:r w:rsidRPr="00920EF8">
        <w:rPr>
          <w:rFonts w:asciiTheme="minorHAnsi" w:eastAsia="Times New Roman" w:hAnsiTheme="minorHAnsi" w:cs="Times New Roman"/>
          <w:b w:val="0"/>
          <w:bCs w:val="0"/>
          <w:color w:val="231F20" w:themeColor="text1"/>
          <w:sz w:val="24"/>
          <w:szCs w:val="24"/>
          <w:lang w:eastAsia="fr-CA"/>
        </w:rPr>
        <w:t>Before starting your online application,</w:t>
      </w:r>
      <w:r>
        <w:rPr>
          <w:rFonts w:asciiTheme="minorHAnsi" w:eastAsia="Times New Roman" w:hAnsiTheme="minorHAnsi" w:cs="Times New Roman"/>
          <w:b w:val="0"/>
          <w:bCs w:val="0"/>
          <w:color w:val="231F20" w:themeColor="text1"/>
          <w:sz w:val="24"/>
          <w:szCs w:val="24"/>
          <w:lang w:eastAsia="fr-CA"/>
        </w:rPr>
        <w:t xml:space="preserve"> </w:t>
      </w:r>
      <w:r w:rsidRPr="00920EF8">
        <w:rPr>
          <w:rFonts w:asciiTheme="minorHAnsi" w:eastAsia="Times New Roman" w:hAnsiTheme="minorHAnsi" w:cs="Times New Roman"/>
          <w:b w:val="0"/>
          <w:bCs w:val="0"/>
          <w:color w:val="231F20" w:themeColor="text1"/>
          <w:sz w:val="24"/>
          <w:szCs w:val="24"/>
          <w:lang w:eastAsia="fr-CA"/>
        </w:rPr>
        <w:t>we recommend that you speak to a Melbourne Water representative to discuss your idea before starting your application.</w:t>
      </w:r>
    </w:p>
    <w:p w14:paraId="27D4FC5D" w14:textId="77777777" w:rsidR="00920EF8" w:rsidRPr="00981858" w:rsidRDefault="00920EF8" w:rsidP="00920EF8">
      <w:pPr>
        <w:pStyle w:val="BodyText"/>
        <w:rPr>
          <w:rStyle w:val="Hyperlink"/>
          <w:lang w:eastAsia="fr-CA"/>
        </w:rPr>
      </w:pPr>
      <w:r w:rsidRPr="00981858">
        <w:rPr>
          <w:rStyle w:val="Hyperlink"/>
          <w:lang w:eastAsia="fr-CA"/>
        </w:rPr>
        <w:t>Click here to apply online</w:t>
      </w:r>
    </w:p>
    <w:p w14:paraId="5AA369AC" w14:textId="6BA34997" w:rsidR="00920EF8" w:rsidRPr="00920EF8" w:rsidRDefault="00920EF8" w:rsidP="00920EF8">
      <w:pPr>
        <w:pStyle w:val="BodyText"/>
        <w:rPr>
          <w:lang w:eastAsia="fr-CA"/>
        </w:rPr>
      </w:pPr>
      <w:r w:rsidRPr="00920EF8">
        <w:rPr>
          <w:lang w:eastAsia="fr-CA"/>
        </w:rPr>
        <w:t>If you need more information, advice or assistance with  applying, get in touch with your Melbourne Water representative by calling our Customer Service Centre on 131 722 or emailing: incentives@melbournewater.com.au</w:t>
      </w:r>
    </w:p>
    <w:p w14:paraId="735BD346" w14:textId="6CD7F6FC" w:rsidR="002908AB" w:rsidRPr="00981858" w:rsidRDefault="002908AB" w:rsidP="00981858">
      <w:pPr>
        <w:pStyle w:val="Heading1"/>
      </w:pPr>
      <w:r w:rsidRPr="00981858">
        <w:t>How will we assess</w:t>
      </w:r>
      <w:r w:rsidRPr="00981858">
        <w:rPr>
          <w:rFonts w:ascii="MS Gothic" w:eastAsia="MS Gothic" w:hAnsi="MS Gothic" w:cs="MS Gothic" w:hint="eastAsia"/>
        </w:rPr>
        <w:t> </w:t>
      </w:r>
      <w:r w:rsidRPr="00981858">
        <w:t>your application?</w:t>
      </w:r>
    </w:p>
    <w:p w14:paraId="24C507DD" w14:textId="2CC8E66E" w:rsidR="002908AB" w:rsidRDefault="00920EF8" w:rsidP="002908AB">
      <w:pPr>
        <w:pStyle w:val="BodyText"/>
        <w:rPr>
          <w:lang w:eastAsia="fr-CA"/>
        </w:rPr>
      </w:pPr>
      <w:r w:rsidRPr="00920EF8">
        <w:rPr>
          <w:lang w:eastAsia="fr-CA"/>
        </w:rPr>
        <w:t>We will assess your application against the guiding principles (included above) and the criteria (below) that we are striving to meet. Some of the criteria and principles may not apply to all projects. For example; projects on a privately owned property</w:t>
      </w:r>
      <w:r w:rsidR="002908AB">
        <w:rPr>
          <w:lang w:eastAsia="fr-CA"/>
        </w:rPr>
        <w:t>.</w:t>
      </w:r>
    </w:p>
    <w:p w14:paraId="123612A0" w14:textId="09316120" w:rsidR="00920EF8" w:rsidRDefault="00920EF8" w:rsidP="00920EF8">
      <w:pPr>
        <w:pStyle w:val="BodyText"/>
        <w:rPr>
          <w:lang w:eastAsia="fr-CA"/>
        </w:rPr>
      </w:pPr>
      <w:r>
        <w:rPr>
          <w:lang w:eastAsia="fr-CA"/>
        </w:rPr>
        <w:t>1.</w:t>
      </w:r>
      <w:r>
        <w:rPr>
          <w:lang w:eastAsia="fr-CA"/>
        </w:rPr>
        <w:t xml:space="preserve"> </w:t>
      </w:r>
      <w:r>
        <w:rPr>
          <w:lang w:eastAsia="fr-CA"/>
        </w:rPr>
        <w:t>Strategic alignment: How well does your project align with Melbourne Water strategies and objectives. We will also consider how your project aligns to government plans and programs (for example the Integrated Water Management Forums, Water for Victoria Plan, Yarra Strategic Plan, Waterways of the West).</w:t>
      </w:r>
    </w:p>
    <w:p w14:paraId="3F755174" w14:textId="55D876CD" w:rsidR="00920EF8" w:rsidRDefault="00920EF8" w:rsidP="00920EF8">
      <w:pPr>
        <w:pStyle w:val="BodyText"/>
        <w:rPr>
          <w:lang w:eastAsia="fr-CA"/>
        </w:rPr>
      </w:pPr>
      <w:r>
        <w:rPr>
          <w:lang w:eastAsia="fr-CA"/>
        </w:rPr>
        <w:t>2.</w:t>
      </w:r>
      <w:r>
        <w:rPr>
          <w:lang w:eastAsia="fr-CA"/>
        </w:rPr>
        <w:t xml:space="preserve"> </w:t>
      </w:r>
      <w:r>
        <w:rPr>
          <w:lang w:eastAsia="fr-CA"/>
        </w:rPr>
        <w:t>Benefit impact: To what extent does your project provide environmental, economic, social and cultural benefits that exceed the project site boundary.</w:t>
      </w:r>
    </w:p>
    <w:p w14:paraId="12C29401" w14:textId="178E523E" w:rsidR="00920EF8" w:rsidRDefault="00920EF8" w:rsidP="00920EF8">
      <w:pPr>
        <w:pStyle w:val="BodyText"/>
        <w:rPr>
          <w:lang w:eastAsia="fr-CA"/>
        </w:rPr>
      </w:pPr>
      <w:r>
        <w:rPr>
          <w:lang w:eastAsia="fr-CA"/>
        </w:rPr>
        <w:t>3.</w:t>
      </w:r>
      <w:r>
        <w:rPr>
          <w:lang w:eastAsia="fr-CA"/>
        </w:rPr>
        <w:t xml:space="preserve"> </w:t>
      </w:r>
      <w:r>
        <w:rPr>
          <w:lang w:eastAsia="fr-CA"/>
        </w:rPr>
        <w:t>Engagement benefits: To what extent does your project promote collaboration and encourage participation from others.</w:t>
      </w:r>
    </w:p>
    <w:p w14:paraId="4DB49B11" w14:textId="552C2D82" w:rsidR="00920EF8" w:rsidRDefault="00920EF8" w:rsidP="00920EF8">
      <w:pPr>
        <w:pStyle w:val="BodyText"/>
        <w:rPr>
          <w:lang w:eastAsia="fr-CA"/>
        </w:rPr>
      </w:pPr>
      <w:r>
        <w:rPr>
          <w:lang w:eastAsia="fr-CA"/>
        </w:rPr>
        <w:t>4.</w:t>
      </w:r>
      <w:r>
        <w:rPr>
          <w:lang w:eastAsia="fr-CA"/>
        </w:rPr>
        <w:t xml:space="preserve"> </w:t>
      </w:r>
      <w:r>
        <w:rPr>
          <w:lang w:eastAsia="fr-CA"/>
        </w:rPr>
        <w:t>Partnership benefits: To what extent does your project align organisations in a partnership approach.</w:t>
      </w:r>
    </w:p>
    <w:p w14:paraId="24ADB790" w14:textId="4075846C" w:rsidR="00920EF8" w:rsidRDefault="00920EF8" w:rsidP="00920EF8">
      <w:pPr>
        <w:pStyle w:val="BodyText"/>
        <w:rPr>
          <w:lang w:eastAsia="fr-CA"/>
        </w:rPr>
      </w:pPr>
      <w:r>
        <w:rPr>
          <w:lang w:eastAsia="fr-CA"/>
        </w:rPr>
        <w:lastRenderedPageBreak/>
        <w:t>5.</w:t>
      </w:r>
      <w:r>
        <w:rPr>
          <w:lang w:eastAsia="fr-CA"/>
        </w:rPr>
        <w:t xml:space="preserve"> </w:t>
      </w:r>
      <w:r>
        <w:rPr>
          <w:lang w:eastAsia="fr-CA"/>
        </w:rPr>
        <w:t>Capacity building: Assesses how your project will help build new skills and knowledge.</w:t>
      </w:r>
    </w:p>
    <w:p w14:paraId="3767E7BB" w14:textId="77E0D8DC" w:rsidR="00920EF8" w:rsidRDefault="00920EF8" w:rsidP="00920EF8">
      <w:pPr>
        <w:pStyle w:val="BodyText"/>
        <w:rPr>
          <w:lang w:eastAsia="fr-CA"/>
        </w:rPr>
      </w:pPr>
      <w:r>
        <w:rPr>
          <w:lang w:eastAsia="fr-CA"/>
        </w:rPr>
        <w:t>6.</w:t>
      </w:r>
      <w:r>
        <w:rPr>
          <w:lang w:eastAsia="fr-CA"/>
        </w:rPr>
        <w:t xml:space="preserve"> </w:t>
      </w:r>
      <w:r>
        <w:rPr>
          <w:lang w:eastAsia="fr-CA"/>
        </w:rPr>
        <w:t>Innovation and leadership: Assesses how your project can deliver Melbourne Water’s strategies and services in a more effective, efficient and safer way.</w:t>
      </w:r>
    </w:p>
    <w:p w14:paraId="25AE76C9" w14:textId="383F760E" w:rsidR="002908AB" w:rsidRDefault="00920EF8" w:rsidP="00920EF8">
      <w:pPr>
        <w:pStyle w:val="BodyText"/>
        <w:rPr>
          <w:lang w:eastAsia="fr-CA"/>
        </w:rPr>
      </w:pPr>
      <w:r>
        <w:rPr>
          <w:lang w:eastAsia="fr-CA"/>
        </w:rPr>
        <w:t>7.</w:t>
      </w:r>
      <w:r>
        <w:rPr>
          <w:lang w:eastAsia="fr-CA"/>
        </w:rPr>
        <w:t xml:space="preserve"> </w:t>
      </w:r>
      <w:r>
        <w:rPr>
          <w:lang w:eastAsia="fr-CA"/>
        </w:rPr>
        <w:t xml:space="preserve">Cost effectiveness: The funding requested is value for money.* Please see the Applicant co-contributions section </w:t>
      </w:r>
      <w:proofErr w:type="spellStart"/>
      <w:r>
        <w:rPr>
          <w:lang w:eastAsia="fr-CA"/>
        </w:rPr>
        <w:t>below.</w:t>
      </w:r>
      <w:r w:rsidR="002908AB">
        <w:rPr>
          <w:lang w:eastAsia="fr-CA"/>
        </w:rPr>
        <w:t>In</w:t>
      </w:r>
      <w:proofErr w:type="spellEnd"/>
      <w:r w:rsidR="002908AB">
        <w:rPr>
          <w:lang w:eastAsia="fr-CA"/>
        </w:rPr>
        <w:t xml:space="preserve"> some instances, a site visit may also be necessary as part of the assessment.</w:t>
      </w:r>
    </w:p>
    <w:p w14:paraId="2C41936C" w14:textId="1B99EC1F" w:rsidR="00920EF8" w:rsidRDefault="00920EF8" w:rsidP="00920EF8">
      <w:pPr>
        <w:pStyle w:val="BodyText"/>
        <w:rPr>
          <w:lang w:eastAsia="fr-CA"/>
        </w:rPr>
      </w:pPr>
      <w:r w:rsidRPr="00920EF8">
        <w:rPr>
          <w:lang w:eastAsia="fr-CA"/>
        </w:rPr>
        <w:t>In some instances a site visit may also be necessary as part of the assessment.</w:t>
      </w:r>
    </w:p>
    <w:p w14:paraId="0EBBD836" w14:textId="77777777" w:rsidR="00920EF8" w:rsidRDefault="00920EF8" w:rsidP="00920EF8">
      <w:pPr>
        <w:pStyle w:val="BodyText"/>
        <w:rPr>
          <w:lang w:eastAsia="fr-CA"/>
        </w:rPr>
      </w:pPr>
      <w:r>
        <w:rPr>
          <w:lang w:eastAsia="fr-CA"/>
        </w:rPr>
        <w:t>*Applicant co-contributions</w:t>
      </w:r>
    </w:p>
    <w:p w14:paraId="46DC2EBC" w14:textId="576255E6" w:rsidR="00920EF8" w:rsidRDefault="00920EF8" w:rsidP="00920EF8">
      <w:pPr>
        <w:pStyle w:val="BodyText"/>
        <w:rPr>
          <w:lang w:eastAsia="fr-CA"/>
        </w:rPr>
      </w:pPr>
      <w:r>
        <w:rPr>
          <w:lang w:eastAsia="fr-CA"/>
        </w:rPr>
        <w:t>We assess applications based on a number of criteria including cost effectiveness. While there are no minimum co-contributions specified for  the program, applicant cash and/or in-kind contributions will contribute positively to the assessment of cost effectiveness. A matched 50:50 contribution either monetary or in kind is a general benchmark to use as a guide. Our assessors will advise private landholders on funding amounts  and co-contributions.</w:t>
      </w:r>
    </w:p>
    <w:p w14:paraId="310FC40E" w14:textId="77777777" w:rsidR="002908AB" w:rsidRDefault="002908AB" w:rsidP="008711B2">
      <w:pPr>
        <w:pStyle w:val="Heading1"/>
        <w:rPr>
          <w:lang w:eastAsia="fr-CA"/>
        </w:rPr>
      </w:pPr>
      <w:r>
        <w:rPr>
          <w:lang w:eastAsia="fr-CA"/>
        </w:rPr>
        <w:t xml:space="preserve">When </w:t>
      </w:r>
      <w:r w:rsidRPr="008711B2">
        <w:t>will</w:t>
      </w:r>
      <w:r>
        <w:rPr>
          <w:lang w:eastAsia="fr-CA"/>
        </w:rPr>
        <w:t xml:space="preserve"> I find out if my application is successful?</w:t>
      </w:r>
    </w:p>
    <w:p w14:paraId="44E1080E" w14:textId="4D83C746" w:rsidR="002908AB" w:rsidRDefault="00920EF8" w:rsidP="00920EF8">
      <w:pPr>
        <w:pStyle w:val="BodyText"/>
        <w:rPr>
          <w:lang w:eastAsia="fr-CA"/>
        </w:rPr>
      </w:pPr>
      <w:r>
        <w:rPr>
          <w:lang w:eastAsia="fr-CA"/>
        </w:rPr>
        <w:t>We may contact you to ask for more information or to undertake a site visit. The time we take to assess your application will depend on the level of complexity, whether a site visit is required, and any internal referrals required within Melbourne Water. An average time from submission of a complete application to notification of the outcome is twelve weeks.</w:t>
      </w:r>
    </w:p>
    <w:p w14:paraId="07FED90E" w14:textId="210B433A" w:rsidR="002908AB" w:rsidRDefault="002908AB" w:rsidP="008711B2">
      <w:pPr>
        <w:pStyle w:val="Heading1"/>
        <w:rPr>
          <w:lang w:eastAsia="fr-CA"/>
        </w:rPr>
      </w:pPr>
      <w:r>
        <w:rPr>
          <w:lang w:eastAsia="fr-CA"/>
        </w:rPr>
        <w:t>Requirements for successful applicants</w:t>
      </w:r>
    </w:p>
    <w:p w14:paraId="56D9AB00" w14:textId="77777777" w:rsidR="002908AB" w:rsidRDefault="002908AB" w:rsidP="008711B2">
      <w:pPr>
        <w:pStyle w:val="Heading2"/>
        <w:rPr>
          <w:lang w:eastAsia="fr-CA"/>
        </w:rPr>
      </w:pPr>
      <w:r>
        <w:rPr>
          <w:lang w:eastAsia="fr-CA"/>
        </w:rPr>
        <w:t>Funding agreement and payment</w:t>
      </w:r>
    </w:p>
    <w:p w14:paraId="778212B0" w14:textId="77777777" w:rsidR="002908AB" w:rsidRDefault="002908AB" w:rsidP="002908AB">
      <w:pPr>
        <w:pStyle w:val="BodyText"/>
        <w:rPr>
          <w:lang w:eastAsia="fr-CA"/>
        </w:rPr>
      </w:pPr>
      <w:r>
        <w:rPr>
          <w:lang w:eastAsia="fr-CA"/>
        </w:rPr>
        <w:t>Successful applicants will be required to enter into a funding agreement that will establish:</w:t>
      </w:r>
    </w:p>
    <w:p w14:paraId="5413D529" w14:textId="221A71E8" w:rsidR="002908AB" w:rsidRDefault="002908AB" w:rsidP="008711B2">
      <w:pPr>
        <w:pStyle w:val="ListNumber"/>
        <w:numPr>
          <w:ilvl w:val="0"/>
          <w:numId w:val="42"/>
        </w:numPr>
        <w:rPr>
          <w:lang w:eastAsia="fr-CA"/>
        </w:rPr>
      </w:pPr>
      <w:r>
        <w:rPr>
          <w:lang w:eastAsia="fr-CA"/>
        </w:rPr>
        <w:t>the terms and conditions of funding</w:t>
      </w:r>
    </w:p>
    <w:p w14:paraId="17E55D0A" w14:textId="1F6B6AB3" w:rsidR="002908AB" w:rsidRDefault="002908AB" w:rsidP="008711B2">
      <w:pPr>
        <w:pStyle w:val="ListNumber"/>
        <w:rPr>
          <w:lang w:eastAsia="fr-CA"/>
        </w:rPr>
      </w:pPr>
      <w:r>
        <w:rPr>
          <w:lang w:eastAsia="fr-CA"/>
        </w:rPr>
        <w:t>the details of the activity</w:t>
      </w:r>
    </w:p>
    <w:p w14:paraId="552F05A0" w14:textId="09EF9A9B" w:rsidR="002908AB" w:rsidRDefault="002908AB" w:rsidP="008711B2">
      <w:pPr>
        <w:pStyle w:val="ListNumber"/>
        <w:rPr>
          <w:lang w:eastAsia="fr-CA"/>
        </w:rPr>
      </w:pPr>
      <w:r>
        <w:rPr>
          <w:lang w:eastAsia="fr-CA"/>
        </w:rPr>
        <w:t>the deliverables</w:t>
      </w:r>
    </w:p>
    <w:p w14:paraId="07F79F6C" w14:textId="43523D27" w:rsidR="002908AB" w:rsidRDefault="002908AB" w:rsidP="008711B2">
      <w:pPr>
        <w:pStyle w:val="ListNumber"/>
        <w:rPr>
          <w:lang w:eastAsia="fr-CA"/>
        </w:rPr>
      </w:pPr>
      <w:r>
        <w:rPr>
          <w:lang w:eastAsia="fr-CA"/>
        </w:rPr>
        <w:t>acquittal, evaluation and reporting requirements</w:t>
      </w:r>
    </w:p>
    <w:p w14:paraId="41ABB2F9" w14:textId="0C0307E8" w:rsidR="002908AB" w:rsidRDefault="002908AB" w:rsidP="008711B2">
      <w:pPr>
        <w:pStyle w:val="ListNumber"/>
        <w:rPr>
          <w:lang w:eastAsia="fr-CA"/>
        </w:rPr>
      </w:pPr>
      <w:r>
        <w:rPr>
          <w:lang w:eastAsia="fr-CA"/>
        </w:rPr>
        <w:t>the schedule of payments.</w:t>
      </w:r>
    </w:p>
    <w:p w14:paraId="72FDD1E5" w14:textId="3F4ECDE7" w:rsidR="002908AB" w:rsidRDefault="002908AB" w:rsidP="002908AB">
      <w:pPr>
        <w:pStyle w:val="BodyText"/>
        <w:rPr>
          <w:lang w:eastAsia="fr-CA"/>
        </w:rPr>
      </w:pPr>
      <w:r>
        <w:rPr>
          <w:lang w:eastAsia="fr-CA"/>
        </w:rPr>
        <w:lastRenderedPageBreak/>
        <w:t xml:space="preserve">Melbourne Water uses the DocuSign electronic signature solution for signing agreements. To find out more about the funding process refer to our </w:t>
      </w:r>
      <w:hyperlink r:id="rId13" w:history="1">
        <w:r w:rsidRPr="008711B2">
          <w:rPr>
            <w:rStyle w:val="Hyperlink"/>
            <w:lang w:eastAsia="fr-CA"/>
          </w:rPr>
          <w:t>Frequently Asked Questions</w:t>
        </w:r>
      </w:hyperlink>
      <w:r>
        <w:rPr>
          <w:lang w:eastAsia="fr-CA"/>
        </w:rPr>
        <w:t>.</w:t>
      </w:r>
    </w:p>
    <w:p w14:paraId="0E6A3D6C" w14:textId="77777777" w:rsidR="002908AB" w:rsidRDefault="002908AB" w:rsidP="008711B2">
      <w:pPr>
        <w:pStyle w:val="Heading1"/>
        <w:rPr>
          <w:lang w:eastAsia="fr-CA"/>
        </w:rPr>
      </w:pPr>
      <w:r>
        <w:rPr>
          <w:lang w:eastAsia="fr-CA"/>
        </w:rPr>
        <w:t>How and when will I be paid?</w:t>
      </w:r>
    </w:p>
    <w:p w14:paraId="76B61275" w14:textId="77777777" w:rsidR="00920EF8" w:rsidRDefault="00920EF8" w:rsidP="008711B2">
      <w:pPr>
        <w:pStyle w:val="Heading1"/>
        <w:rPr>
          <w:rFonts w:asciiTheme="minorHAnsi" w:eastAsia="Times New Roman" w:hAnsiTheme="minorHAnsi" w:cs="Times New Roman"/>
          <w:b w:val="0"/>
          <w:bCs w:val="0"/>
          <w:color w:val="231F20" w:themeColor="text1"/>
          <w:sz w:val="24"/>
          <w:szCs w:val="24"/>
          <w:lang w:eastAsia="fr-CA"/>
        </w:rPr>
      </w:pPr>
      <w:r w:rsidRPr="00920EF8">
        <w:rPr>
          <w:rFonts w:asciiTheme="minorHAnsi" w:eastAsia="Times New Roman" w:hAnsiTheme="minorHAnsi" w:cs="Times New Roman"/>
          <w:b w:val="0"/>
          <w:bCs w:val="0"/>
          <w:color w:val="231F20" w:themeColor="text1"/>
          <w:sz w:val="24"/>
          <w:szCs w:val="24"/>
          <w:lang w:eastAsia="fr-CA"/>
        </w:rPr>
        <w:t>Once we receive your signed agreement, we will let you know how to provide your payment details to us. We will then pay the funds into your nominated bank account by an Electronic Funds Transfer.</w:t>
      </w:r>
    </w:p>
    <w:p w14:paraId="041D7A57" w14:textId="3BF6660F" w:rsidR="002908AB" w:rsidRDefault="002908AB" w:rsidP="008711B2">
      <w:pPr>
        <w:pStyle w:val="Heading1"/>
        <w:rPr>
          <w:lang w:eastAsia="fr-CA"/>
        </w:rPr>
      </w:pPr>
      <w:r>
        <w:rPr>
          <w:lang w:eastAsia="fr-CA"/>
        </w:rPr>
        <w:t>Projects linked to milestones</w:t>
      </w:r>
    </w:p>
    <w:p w14:paraId="544BC213" w14:textId="77777777" w:rsidR="00920EF8" w:rsidRDefault="00920EF8" w:rsidP="008711B2">
      <w:pPr>
        <w:pStyle w:val="Heading1"/>
        <w:rPr>
          <w:rFonts w:asciiTheme="minorHAnsi" w:eastAsia="Times New Roman" w:hAnsiTheme="minorHAnsi" w:cs="Times New Roman"/>
          <w:b w:val="0"/>
          <w:bCs w:val="0"/>
          <w:color w:val="231F20" w:themeColor="text1"/>
          <w:sz w:val="24"/>
          <w:szCs w:val="24"/>
          <w:lang w:eastAsia="fr-CA"/>
        </w:rPr>
      </w:pPr>
      <w:r w:rsidRPr="00920EF8">
        <w:rPr>
          <w:rFonts w:asciiTheme="minorHAnsi" w:eastAsia="Times New Roman" w:hAnsiTheme="minorHAnsi" w:cs="Times New Roman"/>
          <w:b w:val="0"/>
          <w:bCs w:val="0"/>
          <w:color w:val="231F20" w:themeColor="text1"/>
          <w:sz w:val="24"/>
          <w:szCs w:val="24"/>
          <w:lang w:eastAsia="fr-CA"/>
        </w:rPr>
        <w:t>We may pay projects with higher value in increments as you meet agreed milestones. Your Melbourne Water representative will discuss details of milestone payments with you, and we will include these in your funding agreement.</w:t>
      </w:r>
    </w:p>
    <w:p w14:paraId="4BB992C3" w14:textId="2F330B78" w:rsidR="002908AB" w:rsidRDefault="002908AB" w:rsidP="008711B2">
      <w:pPr>
        <w:pStyle w:val="Heading1"/>
        <w:rPr>
          <w:lang w:eastAsia="fr-CA"/>
        </w:rPr>
      </w:pPr>
      <w:r>
        <w:rPr>
          <w:lang w:eastAsia="fr-CA"/>
        </w:rPr>
        <w:t>Project delivery and reporting</w:t>
      </w:r>
    </w:p>
    <w:p w14:paraId="29402D77" w14:textId="77777777" w:rsidR="002908AB" w:rsidRDefault="002908AB" w:rsidP="008711B2">
      <w:pPr>
        <w:pStyle w:val="Heading2"/>
        <w:rPr>
          <w:lang w:eastAsia="fr-CA"/>
        </w:rPr>
      </w:pPr>
      <w:r>
        <w:rPr>
          <w:lang w:eastAsia="fr-CA"/>
        </w:rPr>
        <w:t xml:space="preserve">Permit requirements and </w:t>
      </w:r>
      <w:r w:rsidRPr="008711B2">
        <w:t>standards</w:t>
      </w:r>
    </w:p>
    <w:p w14:paraId="48D0EC78" w14:textId="77777777" w:rsidR="00920EF8" w:rsidRDefault="00920EF8" w:rsidP="00920EF8">
      <w:pPr>
        <w:pStyle w:val="Heading2"/>
        <w:rPr>
          <w:rFonts w:asciiTheme="minorHAnsi" w:eastAsia="Times New Roman" w:hAnsiTheme="minorHAnsi" w:cs="Times New Roman"/>
          <w:b w:val="0"/>
          <w:bCs w:val="0"/>
          <w:sz w:val="24"/>
          <w:szCs w:val="24"/>
          <w:lang w:eastAsia="fr-CA"/>
        </w:rPr>
      </w:pPr>
      <w:r w:rsidRPr="00920EF8">
        <w:rPr>
          <w:rFonts w:asciiTheme="minorHAnsi" w:eastAsia="Times New Roman" w:hAnsiTheme="minorHAnsi" w:cs="Times New Roman"/>
          <w:b w:val="0"/>
          <w:bCs w:val="0"/>
          <w:sz w:val="24"/>
          <w:szCs w:val="24"/>
          <w:lang w:eastAsia="fr-CA"/>
        </w:rPr>
        <w:t>Please note, any offer of funding from Melbourne Water Incentives Program does not negate the need to obtain a permit or other necessary approvals from Melbourne Water or other relevant authorities.</w:t>
      </w:r>
    </w:p>
    <w:p w14:paraId="57C62F00" w14:textId="32B0EF16" w:rsidR="002908AB" w:rsidRDefault="002908AB" w:rsidP="00920EF8">
      <w:pPr>
        <w:pStyle w:val="Heading2"/>
        <w:rPr>
          <w:lang w:eastAsia="fr-CA"/>
        </w:rPr>
      </w:pPr>
      <w:r>
        <w:rPr>
          <w:lang w:eastAsia="fr-CA"/>
        </w:rPr>
        <w:t>Reporting</w:t>
      </w:r>
    </w:p>
    <w:p w14:paraId="6905E86B" w14:textId="26EB22F4" w:rsidR="002908AB" w:rsidRDefault="00AB1D28" w:rsidP="002908AB">
      <w:pPr>
        <w:pStyle w:val="BodyText"/>
        <w:rPr>
          <w:lang w:eastAsia="fr-CA"/>
        </w:rPr>
      </w:pPr>
      <w:r w:rsidRPr="00AB1D28">
        <w:rPr>
          <w:lang w:eastAsia="fr-CA"/>
        </w:rPr>
        <w:t>The applicant will be required to report to their Melbourne Water representative, usually at the mid-point of the project and on completion. This will be confirmed in your funding agreement, and you will also receive a link to any relevant reporting forms.</w:t>
      </w:r>
    </w:p>
    <w:p w14:paraId="22B22D69" w14:textId="77777777" w:rsidR="002908AB" w:rsidRDefault="002908AB" w:rsidP="008711B2">
      <w:pPr>
        <w:pStyle w:val="Heading2"/>
        <w:rPr>
          <w:lang w:eastAsia="fr-CA"/>
        </w:rPr>
      </w:pPr>
      <w:r>
        <w:rPr>
          <w:lang w:eastAsia="fr-CA"/>
        </w:rPr>
        <w:t>What if my project changes?</w:t>
      </w:r>
    </w:p>
    <w:p w14:paraId="4B5FD26E" w14:textId="483F8715" w:rsidR="00AB1D28" w:rsidRDefault="00AB1D28" w:rsidP="00582B96">
      <w:pPr>
        <w:pStyle w:val="Heading4"/>
        <w:rPr>
          <w:rFonts w:asciiTheme="minorHAnsi" w:eastAsia="Times New Roman" w:hAnsiTheme="minorHAnsi" w:cs="Times New Roman"/>
          <w:b w:val="0"/>
          <w:bCs w:val="0"/>
          <w:i w:val="0"/>
          <w:iCs w:val="0"/>
          <w:lang w:eastAsia="fr-CA"/>
        </w:rPr>
      </w:pPr>
      <w:r w:rsidRPr="00AB1D28">
        <w:rPr>
          <w:rFonts w:asciiTheme="minorHAnsi" w:eastAsia="Times New Roman" w:hAnsiTheme="minorHAnsi" w:cs="Times New Roman"/>
          <w:b w:val="0"/>
          <w:bCs w:val="0"/>
          <w:i w:val="0"/>
          <w:iCs w:val="0"/>
          <w:lang w:eastAsia="fr-CA"/>
        </w:rPr>
        <w:t>We understand that things happen which may lead to a need to change your project. If you wish to make a change to your original project scope, you must consult with a Melbourne Water representative to seek approval prior to making any change</w:t>
      </w:r>
      <w:r>
        <w:rPr>
          <w:rFonts w:asciiTheme="minorHAnsi" w:eastAsia="Times New Roman" w:hAnsiTheme="minorHAnsi" w:cs="Times New Roman"/>
          <w:b w:val="0"/>
          <w:bCs w:val="0"/>
          <w:i w:val="0"/>
          <w:iCs w:val="0"/>
          <w:lang w:eastAsia="fr-CA"/>
        </w:rPr>
        <w:t>.</w:t>
      </w:r>
    </w:p>
    <w:p w14:paraId="3FB0055C" w14:textId="77777777" w:rsidR="00582B96" w:rsidRPr="002908AB" w:rsidRDefault="00582B96" w:rsidP="002908AB">
      <w:pPr>
        <w:pStyle w:val="BodyText"/>
        <w:rPr>
          <w:lang w:eastAsia="fr-CA"/>
        </w:rPr>
      </w:pPr>
    </w:p>
    <w:tbl>
      <w:tblPr>
        <w:tblStyle w:val="MWTableGrid"/>
        <w:tblW w:w="4999" w:type="pct"/>
        <w:tblBorders>
          <w:insideH w:val="none" w:sz="0" w:space="0" w:color="auto"/>
          <w:insideV w:val="single" w:sz="4" w:space="0" w:color="00428B" w:themeColor="accent1"/>
        </w:tblBorders>
        <w:tblLook w:val="04A0" w:firstRow="1" w:lastRow="0" w:firstColumn="1" w:lastColumn="0" w:noHBand="0" w:noVBand="1"/>
      </w:tblPr>
      <w:tblGrid>
        <w:gridCol w:w="5862"/>
        <w:gridCol w:w="3764"/>
      </w:tblGrid>
      <w:tr w:rsidR="00274BF9" w14:paraId="3A6A8DCB" w14:textId="77777777" w:rsidTr="002D21A2">
        <w:trPr>
          <w:cnfStyle w:val="100000000000" w:firstRow="1" w:lastRow="0" w:firstColumn="0" w:lastColumn="0" w:oddVBand="0" w:evenVBand="0" w:oddHBand="0" w:evenHBand="0" w:firstRowFirstColumn="0" w:firstRowLastColumn="0" w:lastRowFirstColumn="0" w:lastRowLastColumn="0"/>
        </w:trPr>
        <w:tc>
          <w:tcPr>
            <w:tcW w:w="30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DDDCC5" w14:textId="77777777" w:rsidR="00274BF9" w:rsidRPr="00274BF9" w:rsidRDefault="00274BF9" w:rsidP="00795C30">
            <w:pPr>
              <w:ind w:left="113" w:right="113"/>
              <w:rPr>
                <w:b/>
                <w:bCs/>
                <w:sz w:val="25"/>
                <w:szCs w:val="25"/>
              </w:rPr>
            </w:pPr>
            <w:r w:rsidRPr="00274BF9">
              <w:rPr>
                <w:b/>
                <w:bCs/>
                <w:sz w:val="25"/>
                <w:szCs w:val="25"/>
              </w:rPr>
              <w:lastRenderedPageBreak/>
              <w:t>Keep up to date with what’s happening</w:t>
            </w:r>
          </w:p>
          <w:p w14:paraId="7B6F30BA" w14:textId="02E143E0" w:rsidR="002D21A2" w:rsidRDefault="00274BF9" w:rsidP="00795C30">
            <w:pPr>
              <w:spacing w:before="100" w:after="100"/>
              <w:ind w:left="113" w:right="113"/>
            </w:pPr>
            <w:r>
              <w:t xml:space="preserve">For more information about this project </w:t>
            </w:r>
            <w:r w:rsidR="00795C30">
              <w:br/>
            </w:r>
            <w:r>
              <w:t xml:space="preserve">or our other activities please call </w:t>
            </w:r>
            <w:r w:rsidR="00795C30">
              <w:br/>
            </w:r>
            <w:r w:rsidR="002D21A2">
              <w:t>Customer Service</w:t>
            </w:r>
            <w:r w:rsidR="005F20E0">
              <w:t xml:space="preserve"> </w:t>
            </w:r>
            <w:r w:rsidR="002D21A2">
              <w:t xml:space="preserve">Centre </w:t>
            </w:r>
            <w:r>
              <w:t>on</w:t>
            </w:r>
            <w:r w:rsidR="005F20E0">
              <w:t xml:space="preserve"> </w:t>
            </w:r>
            <w:r w:rsidR="002D21A2">
              <w:t>131 722</w:t>
            </w:r>
          </w:p>
          <w:p w14:paraId="2F6B5A9E" w14:textId="56C7D6F7" w:rsidR="00274BF9" w:rsidRDefault="00274BF9" w:rsidP="00795C30">
            <w:pPr>
              <w:spacing w:before="100" w:after="100"/>
              <w:ind w:left="113" w:right="113"/>
            </w:pPr>
            <w:r>
              <w:t xml:space="preserve"> or visit www.melbournewater.com/</w:t>
            </w:r>
            <w:r w:rsidR="002D21A2">
              <w:t>liveable-communities-liveable-waterways</w:t>
            </w:r>
          </w:p>
          <w:p w14:paraId="44802C33" w14:textId="77777777" w:rsidR="00274BF9" w:rsidRDefault="005F20E0" w:rsidP="00795C30">
            <w:pPr>
              <w:spacing w:before="100" w:after="100"/>
              <w:ind w:left="113" w:right="113"/>
            </w:pPr>
            <w:r>
              <w:rPr>
                <w:noProof/>
              </w:rPr>
              <w:drawing>
                <wp:anchor distT="0" distB="0" distL="114300" distR="114300" simplePos="0" relativeHeight="251656704" behindDoc="0" locked="1" layoutInCell="1" allowOverlap="1" wp14:anchorId="3B709454" wp14:editId="59AE74AE">
                  <wp:simplePos x="0" y="0"/>
                  <wp:positionH relativeFrom="column">
                    <wp:posOffset>71755</wp:posOffset>
                  </wp:positionH>
                  <wp:positionV relativeFrom="paragraph">
                    <wp:posOffset>75565</wp:posOffset>
                  </wp:positionV>
                  <wp:extent cx="604800" cy="439200"/>
                  <wp:effectExtent l="0" t="0" r="508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00274BF9">
              <w:t>For an interpreter, please call the Translating and Interpreting Service</w:t>
            </w:r>
            <w:r w:rsidR="00795C30">
              <w:t xml:space="preserve"> </w:t>
            </w:r>
            <w:r w:rsidR="00274BF9">
              <w:t>(TIS National) on 13 14 50</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2C8157" w14:textId="77777777" w:rsidR="00274BF9" w:rsidRDefault="00795C30" w:rsidP="00795C30">
            <w:r>
              <w:rPr>
                <w:noProof/>
              </w:rPr>
              <mc:AlternateContent>
                <mc:Choice Requires="wpg">
                  <w:drawing>
                    <wp:inline distT="0" distB="0" distL="0" distR="0" wp14:anchorId="6D0B0AF7" wp14:editId="5E5FBDAA">
                      <wp:extent cx="2282400" cy="1216800"/>
                      <wp:effectExtent l="0" t="0" r="0" b="2540"/>
                      <wp:docPr id="13" name="Group 13" descr="Melbourne Water contact information"/>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15" name="Text Box 15"/>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1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9"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0B0AF7" id="Group 13" o:spid="_x0000_s1026" alt="Melbourne Water contact information" style="width:179.7pt;height:95.8pt;mso-position-horizontal-relative:char;mso-position-vertical-relative:line" coordsize="22809,121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ABcg6N8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ABsg&#10;5N/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gAdIOLf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gAwIM/f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AAJyDY3+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AC0g0t8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AdIOLf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QAtINLf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AMSDO3y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AAjINzf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wAwIM/f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ALiDR&#10;3w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AAeIOHf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oALSDS37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AB4g4d8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AiIN3f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ABsg5N9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gA3IMjf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AC4g0d/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ANiDJ3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ADYgyd/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AA2IMnf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4AJyDY33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ACUg2t+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4AKiDV35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AB8g4N/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IA&#10;KiDV30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AC0g0t/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AAkINvf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AMiDN3z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4ANiDJ38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ADYgyd8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QBKILXf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QBBIL7f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AAtINLf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AAKyDU37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wAh&#10;IN7f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QAFiDp36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gAjINzf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Av&#10;INDf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AzIMzf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QAJyDY36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ACkg1t/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AD0gwt+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oALSDS36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QAXIOjf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QAfIODf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AB0g4t8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ADAgz98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QAnINjf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IALSDS31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AB0g4t+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ACsg1N9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AMyDM3y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ACEg3t+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wAuINHf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ACwg09+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ACIg3d8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MALyDQ3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EAFyDo38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YAKSDW35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4AGSDm3/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A3IMjf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ADAgz9/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QA0IMvf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DAgz99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gA+IMHf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wAhIN7f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wAKSDW37+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AKiDV3y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AB0g4t+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ACwg09/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ACsg1N/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KCDX3x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AAyIM3f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wA2IMnf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AMCDP3x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AFAgr9/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ADkgxt+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gA1IMrf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QAr&#10;INTf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AB0g4t8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ABog5d+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ACEg3t+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QAvINDf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wA1IMrf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gAlINrf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ACkg1t9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ADsgxN+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ACcg2N9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quot;&quot;"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">
                        <v:imagedata r:id="rId22" o:title=""/>
                      </v:shape>
                      <v:shapetype id="_x0000_t202" coordsize="21600,21600" o:spt="202" path="m,l,21600r21600,l21600,xe">
                        <v:stroke joinstyle="miter"/>
                        <v:path gradientshapeok="t" o:connecttype="rect"/>
                      </v:shapetype>
                      <v:shape id="Text Box 15"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w:t>
                              </w:r>
                              <w:proofErr w:type="spellStart"/>
                              <w:r>
                                <w:rPr>
                                  <w:color w:val="FFFFFF" w:themeColor="background1"/>
                                  <w:spacing w:val="-3"/>
                                  <w:sz w:val="16"/>
                                  <w:szCs w:val="16"/>
                                </w:rPr>
                                <w:t>melbournewater</w:t>
                              </w:r>
                              <w:proofErr w:type="spellEnd"/>
                            </w:p>
                          </w:txbxContent>
                        </v:textbox>
                      </v:shape>
                      <v:shape id="Picture 16" o:spid="_x0000_s1029" type="#_x0000_t75" alt="&quot;&quot;"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">
                        <v:imagedata r:id="rId23" o:title=""/>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" filled="f" stroked="f">
                        <v:textbo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18" o:spid="_x0000_s1031" type="#_x0000_t75" alt="&quot;&quot;"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">
                        <v:imagedata r:id="rId24" o:title=""/>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" filled="f" stroked="f">
                        <v:textbo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24CE7E83" w14:textId="6072301C" w:rsidR="00795C30" w:rsidRPr="00795C30" w:rsidRDefault="00795C30" w:rsidP="00795C30"/>
    <w:sectPr w:rsidR="00795C30" w:rsidRPr="00795C30" w:rsidSect="00180637">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680" w:right="1134" w:bottom="1134" w:left="1134" w:header="567"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49E2E" w14:textId="77777777" w:rsidR="00C54C47" w:rsidRDefault="00C54C47" w:rsidP="00256624">
      <w:r>
        <w:separator/>
      </w:r>
    </w:p>
    <w:p w14:paraId="55054B83" w14:textId="77777777" w:rsidR="00C54C47" w:rsidRDefault="00C54C47"/>
  </w:endnote>
  <w:endnote w:type="continuationSeparator" w:id="0">
    <w:p w14:paraId="68174F98" w14:textId="77777777" w:rsidR="00C54C47" w:rsidRDefault="00C54C47" w:rsidP="00256624">
      <w:r>
        <w:continuationSeparator/>
      </w:r>
    </w:p>
    <w:p w14:paraId="61556DAE" w14:textId="77777777" w:rsidR="00C54C47" w:rsidRDefault="00C54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Pro Light">
    <w:altName w:val="﷽﷽﷽﷽﷽﷽﷽﷽o Light"/>
    <w:panose1 w:val="00000000000000000000"/>
    <w:charset w:val="4D"/>
    <w:family w:val="auto"/>
    <w:notTrueType/>
    <w:pitch w:val="variable"/>
    <w:sig w:usb0="A00002EF" w:usb1="4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3D25" w14:textId="77777777" w:rsidR="00EB1095" w:rsidRDefault="00EB1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7D8AF" w14:textId="77777777" w:rsidR="00EB1095" w:rsidRDefault="00EB1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314B" w14:textId="7628990E" w:rsidR="00863428" w:rsidRPr="008144A0" w:rsidRDefault="00863428" w:rsidP="006B0204">
    <w:pPr>
      <w:pStyle w:val="FooterLine"/>
    </w:pPr>
  </w:p>
  <w:p w14:paraId="6713D8D8" w14:textId="77777777" w:rsidR="00BF3D58" w:rsidRDefault="00BF3D58" w:rsidP="006B0204">
    <w:pPr>
      <w:pStyle w:val="FooterAboutUs"/>
    </w:pPr>
    <w:r>
      <w:rPr>
        <w:lang w:eastAsia="en-AU"/>
      </w:rPr>
      <w:drawing>
        <wp:anchor distT="0" distB="0" distL="114300" distR="114300" simplePos="0" relativeHeight="251659776" behindDoc="1" locked="1" layoutInCell="1" allowOverlap="1" wp14:anchorId="7B2CE1B0" wp14:editId="245B1504">
          <wp:simplePos x="0" y="0"/>
          <wp:positionH relativeFrom="page">
            <wp:align>right</wp:align>
          </wp:positionH>
          <wp:positionV relativeFrom="paragraph">
            <wp:posOffset>0</wp:posOffset>
          </wp:positionV>
          <wp:extent cx="1980000" cy="4248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5680" behindDoc="1" locked="1" layoutInCell="1" allowOverlap="1" wp14:anchorId="05985B3F" wp14:editId="6A1696C4">
          <wp:simplePos x="0" y="0"/>
          <wp:positionH relativeFrom="margin">
            <wp:posOffset>-31115</wp:posOffset>
          </wp:positionH>
          <wp:positionV relativeFrom="paragraph">
            <wp:posOffset>0</wp:posOffset>
          </wp:positionV>
          <wp:extent cx="763200" cy="428400"/>
          <wp:effectExtent l="0" t="0" r="0" b="0"/>
          <wp:wrapNone/>
          <wp:docPr id="9" name="VI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Logo">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906A2">
      <w:t xml:space="preserve">Melbourne Water is owned by the Victorian Government. </w:t>
    </w:r>
    <w:r w:rsidR="006B0204">
      <w:br/>
    </w:r>
    <w:r w:rsidRPr="00E906A2">
      <w:t>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w:t>
    </w:r>
    <w:r w:rsidR="006B0204">
      <w:br/>
    </w:r>
    <w:r w:rsidRPr="00E906A2">
      <w:t>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0E480" w14:textId="77777777" w:rsidR="00C54C47" w:rsidRDefault="00C54C47" w:rsidP="00256624">
      <w:r>
        <w:separator/>
      </w:r>
    </w:p>
  </w:footnote>
  <w:footnote w:type="continuationSeparator" w:id="0">
    <w:p w14:paraId="68FC11C4" w14:textId="77777777" w:rsidR="00C54C47" w:rsidRDefault="00C54C47" w:rsidP="00256624">
      <w:r>
        <w:continuationSeparator/>
      </w:r>
    </w:p>
    <w:p w14:paraId="2942872A" w14:textId="77777777" w:rsidR="00C54C47" w:rsidRDefault="00C54C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49B8" w14:textId="77777777" w:rsidR="00EB1095" w:rsidRDefault="00EB1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71DE3" w14:textId="78E1E99D" w:rsidR="009B637D" w:rsidRDefault="00384038" w:rsidP="00180637">
    <w:pPr>
      <w:pStyle w:val="Header"/>
    </w:pPr>
    <w:r>
      <w:rPr>
        <w:rFonts w:asciiTheme="majorHAnsi" w:eastAsiaTheme="majorEastAsia" w:hAnsiTheme="majorHAnsi" w:cstheme="majorBidi"/>
        <w:b/>
        <w:bCs/>
        <w:noProof/>
        <w:lang w:eastAsia="en-AU"/>
      </w:rPr>
      <mc:AlternateContent>
        <mc:Choice Requires="wps">
          <w:drawing>
            <wp:anchor distT="0" distB="0" distL="114300" distR="114300" simplePos="0" relativeHeight="251660800" behindDoc="0" locked="0" layoutInCell="0" allowOverlap="1" wp14:anchorId="4D501F84" wp14:editId="62DB2FF1">
              <wp:simplePos x="0" y="0"/>
              <wp:positionH relativeFrom="page">
                <wp:posOffset>0</wp:posOffset>
              </wp:positionH>
              <wp:positionV relativeFrom="page">
                <wp:posOffset>190500</wp:posOffset>
              </wp:positionV>
              <wp:extent cx="7560310" cy="273050"/>
              <wp:effectExtent l="0" t="0" r="0" b="12700"/>
              <wp:wrapNone/>
              <wp:docPr id="3" name="MSIPCM0d2849278de2fcc1868155e6"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81219" w14:textId="49060C69"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501F84" id="_x0000_t202" coordsize="21600,21600" o:spt="202" path="m,l,21600r21600,l21600,xe">
              <v:stroke joinstyle="miter"/>
              <v:path gradientshapeok="t" o:connecttype="rect"/>
            </v:shapetype>
            <v:shape id="MSIPCM0d2849278de2fcc1868155e6"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" o:allowincell="f" filled="f" stroked="f" strokeweight=".5pt">
              <v:fill o:detectmouseclick="t"/>
              <v:textbox inset=",0,,0">
                <w:txbxContent>
                  <w:p w14:paraId="02081219" w14:textId="49060C69"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v:textbox>
              <w10:wrap anchorx="page" anchory="page"/>
            </v:shape>
          </w:pict>
        </mc:Fallback>
      </mc:AlternateContent>
    </w:r>
    <w:r w:rsidR="00E4678D" w:rsidRPr="00B936C6">
      <w:rPr>
        <w:rStyle w:val="Heading3Char"/>
      </w:rPr>
      <w:fldChar w:fldCharType="begin"/>
    </w:r>
    <w:r w:rsidR="00E4678D" w:rsidRPr="00B936C6">
      <w:rPr>
        <w:rStyle w:val="Heading3Char"/>
      </w:rPr>
      <w:instrText xml:space="preserve"> TITLE   \* MERGEFORMAT </w:instrText>
    </w:r>
    <w:r w:rsidR="00E4678D" w:rsidRPr="00B936C6">
      <w:rPr>
        <w:rStyle w:val="Heading3Char"/>
      </w:rPr>
      <w:fldChar w:fldCharType="end"/>
    </w:r>
    <w:r w:rsidR="00B936C6" w:rsidRPr="00B936C6">
      <w:rPr>
        <w:rStyle w:val="Heading3Char"/>
      </w:rPr>
      <w:t>Guidelines for Liveable Communities, Liveable Waterways</w:t>
    </w:r>
    <w:r w:rsidR="00E4678D">
      <w:t xml:space="preserve"> | </w:t>
    </w:r>
    <w:r w:rsidR="009B637D" w:rsidRPr="00E33FD4">
      <w:rPr>
        <w:b/>
      </w:rPr>
      <w:fldChar w:fldCharType="begin"/>
    </w:r>
    <w:r w:rsidR="009B637D" w:rsidRPr="00E33FD4">
      <w:rPr>
        <w:b/>
      </w:rPr>
      <w:instrText xml:space="preserve"> IF </w:instrText>
    </w:r>
    <w:r w:rsidR="009B637D" w:rsidRPr="00E33FD4">
      <w:rPr>
        <w:b/>
      </w:rPr>
      <w:fldChar w:fldCharType="begin"/>
    </w:r>
    <w:r w:rsidR="009B637D" w:rsidRPr="00E33FD4">
      <w:rPr>
        <w:b/>
      </w:rPr>
      <w:instrText xml:space="preserve"> PAGE </w:instrText>
    </w:r>
    <w:r w:rsidR="009B637D" w:rsidRPr="00E33FD4">
      <w:rPr>
        <w:b/>
      </w:rPr>
      <w:fldChar w:fldCharType="separate"/>
    </w:r>
    <w:r w:rsidR="00AB1D28">
      <w:rPr>
        <w:b/>
        <w:noProof/>
      </w:rPr>
      <w:instrText>8</w:instrText>
    </w:r>
    <w:r w:rsidR="009B637D" w:rsidRPr="00E33FD4">
      <w:rPr>
        <w:b/>
      </w:rPr>
      <w:fldChar w:fldCharType="end"/>
    </w:r>
    <w:r w:rsidR="009B637D" w:rsidRPr="00E33FD4">
      <w:rPr>
        <w:b/>
      </w:rPr>
      <w:instrText xml:space="preserve"> &lt;&gt; 1 </w:instrText>
    </w:r>
    <w:r w:rsidR="009B637D" w:rsidRPr="00E33FD4">
      <w:rPr>
        <w:b/>
      </w:rPr>
      <w:fldChar w:fldCharType="begin"/>
    </w:r>
    <w:r w:rsidR="009B637D" w:rsidRPr="00E33FD4">
      <w:rPr>
        <w:b/>
      </w:rPr>
      <w:instrText xml:space="preserve"> PAGE   \* MERGEFORMAT </w:instrText>
    </w:r>
    <w:r w:rsidR="009B637D" w:rsidRPr="00E33FD4">
      <w:rPr>
        <w:b/>
      </w:rPr>
      <w:fldChar w:fldCharType="separate"/>
    </w:r>
    <w:r w:rsidR="00AB1D28">
      <w:rPr>
        <w:b/>
        <w:noProof/>
      </w:rPr>
      <w:instrText>8</w:instrText>
    </w:r>
    <w:r w:rsidR="009B637D" w:rsidRPr="00E33FD4">
      <w:rPr>
        <w:b/>
      </w:rPr>
      <w:fldChar w:fldCharType="end"/>
    </w:r>
    <w:r w:rsidR="009B637D" w:rsidRPr="00E33FD4">
      <w:rPr>
        <w:b/>
      </w:rPr>
      <w:instrText xml:space="preserve">  </w:instrText>
    </w:r>
    <w:r w:rsidR="009B637D" w:rsidRPr="00E33FD4">
      <w:rPr>
        <w:b/>
      </w:rPr>
      <w:fldChar w:fldCharType="separate"/>
    </w:r>
    <w:r w:rsidR="00AB1D28">
      <w:rPr>
        <w:b/>
        <w:noProof/>
      </w:rPr>
      <w:t>8</w:t>
    </w:r>
    <w:r w:rsidR="009B637D" w:rsidRPr="00E33FD4">
      <w:rPr>
        <w:b/>
      </w:rPr>
      <w:fldChar w:fldCharType="end"/>
    </w:r>
    <w:r w:rsidR="009B637D">
      <w:fldChar w:fldCharType="begin"/>
    </w:r>
    <w:r w:rsidR="009B637D">
      <w:instrText xml:space="preserve">  </w:instrText>
    </w:r>
    <w:r w:rsidR="009B637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CA843" w14:textId="6AEA9B72" w:rsidR="00EB1095" w:rsidRDefault="00384038">
    <w:pPr>
      <w:pStyle w:val="Header"/>
    </w:pPr>
    <w:r>
      <w:rPr>
        <w:noProof/>
        <w:lang w:eastAsia="en-AU"/>
      </w:rPr>
      <mc:AlternateContent>
        <mc:Choice Requires="wps">
          <w:drawing>
            <wp:anchor distT="0" distB="0" distL="114300" distR="114300" simplePos="0" relativeHeight="251661824" behindDoc="0" locked="0" layoutInCell="0" allowOverlap="1" wp14:anchorId="455A4BD1" wp14:editId="5130F9F4">
              <wp:simplePos x="0" y="0"/>
              <wp:positionH relativeFrom="page">
                <wp:posOffset>0</wp:posOffset>
              </wp:positionH>
              <wp:positionV relativeFrom="page">
                <wp:posOffset>190500</wp:posOffset>
              </wp:positionV>
              <wp:extent cx="7560310" cy="273050"/>
              <wp:effectExtent l="0" t="0" r="0" b="12700"/>
              <wp:wrapNone/>
              <wp:docPr id="4" name="MSIPCM028c4d8db57a572a569c5e7a"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B690E" w14:textId="6FAC75BC"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5A4BD1" id="_x0000_t202" coordsize="21600,21600" o:spt="202" path="m,l,21600r21600,l21600,xe">
              <v:stroke joinstyle="miter"/>
              <v:path gradientshapeok="t" o:connecttype="rect"/>
            </v:shapetype>
            <v:shape id="MSIPCM028c4d8db57a572a569c5e7a" o:spid="_x0000_s1034" type="#_x0000_t202" alt="{&quot;HashCode&quot;:431517927,&quot;Height&quot;:841.0,&quot;Width&quot;:595.0,&quot;Placement&quot;:&quot;Header&quot;,&quot;Index&quot;:&quot;FirstPage&quot;,&quot;Section&quot;:1,&quot;Top&quot;:0.0,&quot;Left&quot;:0.0}" style="position:absolute;left:0;text-align:left;margin-left:0;margin-top:1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CMahjbFwMAAD4GAAAOAAAAAAAAAAAAAAAAAC4C&#10;AABkcnMvZTJvRG9jLnhtbFBLAQItABQABgAIAAAAIQBLIgnm3AAAAAcBAAAPAAAAAAAAAAAAAAAA&#10;AHEFAABkcnMvZG93bnJldi54bWxQSwUGAAAAAAQABADzAAAAegYAAAAA&#10;" o:allowincell="f" filled="f" stroked="f" strokeweight=".5pt">
              <v:fill o:detectmouseclick="t"/>
              <v:textbox inset=",0,,0">
                <w:txbxContent>
                  <w:p w14:paraId="01AB690E" w14:textId="6FAC75BC"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3D20B9"/>
    <w:multiLevelType w:val="multilevel"/>
    <w:tmpl w:val="42D2E56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1B361D73"/>
    <w:multiLevelType w:val="hybridMultilevel"/>
    <w:tmpl w:val="BF0E2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57BE6"/>
    <w:multiLevelType w:val="multilevel"/>
    <w:tmpl w:val="EA86B89A"/>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3B161ACC"/>
    <w:name w:val="NotesNumbering"/>
    <w:lvl w:ilvl="0">
      <w:start w:val="1"/>
      <w:numFmt w:val="decimal"/>
      <w:pStyle w:val="NotesNumbered"/>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0B70878"/>
    <w:multiLevelType w:val="multilevel"/>
    <w:tmpl w:val="9D96F19C"/>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9C444ED"/>
    <w:multiLevelType w:val="multilevel"/>
    <w:tmpl w:val="A6208706"/>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A83724C"/>
    <w:multiLevelType w:val="hybridMultilevel"/>
    <w:tmpl w:val="18A60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4753D"/>
    <w:multiLevelType w:val="multilevel"/>
    <w:tmpl w:val="218E94F2"/>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3"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4"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6"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7E030DAE"/>
    <w:multiLevelType w:val="multilevel"/>
    <w:tmpl w:val="79449FA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16cid:durableId="1116801541">
    <w:abstractNumId w:val="15"/>
  </w:num>
  <w:num w:numId="2" w16cid:durableId="1553735105">
    <w:abstractNumId w:val="10"/>
  </w:num>
  <w:num w:numId="3" w16cid:durableId="660889912">
    <w:abstractNumId w:val="12"/>
  </w:num>
  <w:num w:numId="4" w16cid:durableId="594749217">
    <w:abstractNumId w:val="31"/>
  </w:num>
  <w:num w:numId="5" w16cid:durableId="64887701">
    <w:abstractNumId w:val="6"/>
  </w:num>
  <w:num w:numId="6" w16cid:durableId="1872762062">
    <w:abstractNumId w:val="16"/>
  </w:num>
  <w:num w:numId="7" w16cid:durableId="829565531">
    <w:abstractNumId w:val="17"/>
  </w:num>
  <w:num w:numId="8" w16cid:durableId="1290208155">
    <w:abstractNumId w:val="27"/>
  </w:num>
  <w:num w:numId="9" w16cid:durableId="928395146">
    <w:abstractNumId w:val="23"/>
  </w:num>
  <w:num w:numId="10" w16cid:durableId="1387483853">
    <w:abstractNumId w:val="24"/>
  </w:num>
  <w:num w:numId="11" w16cid:durableId="990014287">
    <w:abstractNumId w:val="10"/>
  </w:num>
  <w:num w:numId="12" w16cid:durableId="1649283340">
    <w:abstractNumId w:val="10"/>
  </w:num>
  <w:num w:numId="13" w16cid:durableId="2030569566">
    <w:abstractNumId w:val="10"/>
  </w:num>
  <w:num w:numId="14" w16cid:durableId="1202326236">
    <w:abstractNumId w:val="10"/>
  </w:num>
  <w:num w:numId="15" w16cid:durableId="1621104503">
    <w:abstractNumId w:val="10"/>
  </w:num>
  <w:num w:numId="16" w16cid:durableId="2032607289">
    <w:abstractNumId w:val="10"/>
  </w:num>
  <w:num w:numId="17" w16cid:durableId="223957501">
    <w:abstractNumId w:val="10"/>
  </w:num>
  <w:num w:numId="18" w16cid:durableId="915017951">
    <w:abstractNumId w:val="10"/>
  </w:num>
  <w:num w:numId="19" w16cid:durableId="1784575347">
    <w:abstractNumId w:val="10"/>
  </w:num>
  <w:num w:numId="20" w16cid:durableId="113528453">
    <w:abstractNumId w:val="10"/>
  </w:num>
  <w:num w:numId="21" w16cid:durableId="235626768">
    <w:abstractNumId w:val="10"/>
  </w:num>
  <w:num w:numId="22" w16cid:durableId="2010256653">
    <w:abstractNumId w:val="10"/>
  </w:num>
  <w:num w:numId="23" w16cid:durableId="626397604">
    <w:abstractNumId w:val="12"/>
  </w:num>
  <w:num w:numId="24" w16cid:durableId="926424108">
    <w:abstractNumId w:val="5"/>
  </w:num>
  <w:num w:numId="25" w16cid:durableId="869798139">
    <w:abstractNumId w:val="3"/>
  </w:num>
  <w:num w:numId="26" w16cid:durableId="936061004">
    <w:abstractNumId w:val="2"/>
  </w:num>
  <w:num w:numId="27" w16cid:durableId="1947927328">
    <w:abstractNumId w:val="4"/>
  </w:num>
  <w:num w:numId="28" w16cid:durableId="1448307558">
    <w:abstractNumId w:val="1"/>
  </w:num>
  <w:num w:numId="29" w16cid:durableId="1789929094">
    <w:abstractNumId w:val="0"/>
  </w:num>
  <w:num w:numId="30" w16cid:durableId="14199101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5569749">
    <w:abstractNumId w:val="26"/>
  </w:num>
  <w:num w:numId="32" w16cid:durableId="786118913">
    <w:abstractNumId w:val="22"/>
  </w:num>
  <w:num w:numId="33" w16cid:durableId="1169638506">
    <w:abstractNumId w:val="8"/>
  </w:num>
  <w:num w:numId="34" w16cid:durableId="1744569335">
    <w:abstractNumId w:val="26"/>
  </w:num>
  <w:num w:numId="35" w16cid:durableId="281428127">
    <w:abstractNumId w:val="22"/>
  </w:num>
  <w:num w:numId="36" w16cid:durableId="263808363">
    <w:abstractNumId w:val="11"/>
  </w:num>
  <w:num w:numId="37" w16cid:durableId="2006470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2079406">
    <w:abstractNumId w:val="14"/>
  </w:num>
  <w:num w:numId="39" w16cid:durableId="2009820601">
    <w:abstractNumId w:val="18"/>
  </w:num>
  <w:num w:numId="40" w16cid:durableId="1390567689">
    <w:abstractNumId w:val="20"/>
  </w:num>
  <w:num w:numId="41" w16cid:durableId="544292542">
    <w:abstractNumId w:val="13"/>
  </w:num>
  <w:num w:numId="42" w16cid:durableId="17829964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82512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sjS1NDEys7AwMjBU0lEKTi0uzszPAykwrAUAVIOImSwAAAA="/>
    <w:docVar w:name="CustomTemplates" w:val="True"/>
    <w:docVar w:name="Para" w:val="_x000d_"/>
    <w:docVar w:name="xAppendixName" w:val="Appendix"/>
  </w:docVars>
  <w:rsids>
    <w:rsidRoot w:val="006550FF"/>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27A17"/>
    <w:rsid w:val="000343D3"/>
    <w:rsid w:val="00035205"/>
    <w:rsid w:val="00036D45"/>
    <w:rsid w:val="000374E9"/>
    <w:rsid w:val="00041613"/>
    <w:rsid w:val="00045DAE"/>
    <w:rsid w:val="00050713"/>
    <w:rsid w:val="00051D5C"/>
    <w:rsid w:val="00052454"/>
    <w:rsid w:val="0005252A"/>
    <w:rsid w:val="00056024"/>
    <w:rsid w:val="000574CC"/>
    <w:rsid w:val="00060B9F"/>
    <w:rsid w:val="000634B5"/>
    <w:rsid w:val="00064D1E"/>
    <w:rsid w:val="00065C6F"/>
    <w:rsid w:val="00066A4B"/>
    <w:rsid w:val="00067A55"/>
    <w:rsid w:val="00074EF6"/>
    <w:rsid w:val="0007600B"/>
    <w:rsid w:val="000764DD"/>
    <w:rsid w:val="00076CEC"/>
    <w:rsid w:val="00082CAC"/>
    <w:rsid w:val="00085609"/>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23D"/>
    <w:rsid w:val="000E13B1"/>
    <w:rsid w:val="000E18A6"/>
    <w:rsid w:val="000E2E35"/>
    <w:rsid w:val="000E2F22"/>
    <w:rsid w:val="000E5431"/>
    <w:rsid w:val="000F1017"/>
    <w:rsid w:val="000F3362"/>
    <w:rsid w:val="000F47F5"/>
    <w:rsid w:val="000F4D26"/>
    <w:rsid w:val="000F59FB"/>
    <w:rsid w:val="000F5E55"/>
    <w:rsid w:val="000F6093"/>
    <w:rsid w:val="000F7466"/>
    <w:rsid w:val="001042E1"/>
    <w:rsid w:val="00106C49"/>
    <w:rsid w:val="0011087C"/>
    <w:rsid w:val="00112A6E"/>
    <w:rsid w:val="00112EDB"/>
    <w:rsid w:val="001132EF"/>
    <w:rsid w:val="0011371C"/>
    <w:rsid w:val="00114377"/>
    <w:rsid w:val="00116264"/>
    <w:rsid w:val="001176AC"/>
    <w:rsid w:val="00117D3F"/>
    <w:rsid w:val="001230A0"/>
    <w:rsid w:val="00124AB9"/>
    <w:rsid w:val="00126F98"/>
    <w:rsid w:val="0013044E"/>
    <w:rsid w:val="001320DB"/>
    <w:rsid w:val="0013309D"/>
    <w:rsid w:val="00133CEB"/>
    <w:rsid w:val="00137A24"/>
    <w:rsid w:val="0014547C"/>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80637"/>
    <w:rsid w:val="001818D8"/>
    <w:rsid w:val="001827CC"/>
    <w:rsid w:val="00183A92"/>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D055F"/>
    <w:rsid w:val="001D39F8"/>
    <w:rsid w:val="001D3B02"/>
    <w:rsid w:val="001D5ACC"/>
    <w:rsid w:val="001D63D0"/>
    <w:rsid w:val="001D6A54"/>
    <w:rsid w:val="001E04BC"/>
    <w:rsid w:val="001E2412"/>
    <w:rsid w:val="001E3629"/>
    <w:rsid w:val="001E3E6C"/>
    <w:rsid w:val="001E5518"/>
    <w:rsid w:val="001E6421"/>
    <w:rsid w:val="001E6674"/>
    <w:rsid w:val="001F302E"/>
    <w:rsid w:val="001F44D3"/>
    <w:rsid w:val="001F5040"/>
    <w:rsid w:val="001F5BF9"/>
    <w:rsid w:val="001F797E"/>
    <w:rsid w:val="0020269C"/>
    <w:rsid w:val="00202D57"/>
    <w:rsid w:val="002071C2"/>
    <w:rsid w:val="00207596"/>
    <w:rsid w:val="002076AE"/>
    <w:rsid w:val="00211075"/>
    <w:rsid w:val="002146AD"/>
    <w:rsid w:val="00216DB4"/>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0348"/>
    <w:rsid w:val="002715E9"/>
    <w:rsid w:val="0027240B"/>
    <w:rsid w:val="00274BF9"/>
    <w:rsid w:val="00274C38"/>
    <w:rsid w:val="00274DED"/>
    <w:rsid w:val="0027759D"/>
    <w:rsid w:val="00283EA9"/>
    <w:rsid w:val="002857D1"/>
    <w:rsid w:val="002908AB"/>
    <w:rsid w:val="002953E2"/>
    <w:rsid w:val="002955C5"/>
    <w:rsid w:val="002975DF"/>
    <w:rsid w:val="00297C2D"/>
    <w:rsid w:val="002A0A44"/>
    <w:rsid w:val="002A11B8"/>
    <w:rsid w:val="002A175E"/>
    <w:rsid w:val="002A2928"/>
    <w:rsid w:val="002A424A"/>
    <w:rsid w:val="002A72D1"/>
    <w:rsid w:val="002A7D81"/>
    <w:rsid w:val="002B118F"/>
    <w:rsid w:val="002B23F8"/>
    <w:rsid w:val="002B4A7C"/>
    <w:rsid w:val="002B6B22"/>
    <w:rsid w:val="002B742D"/>
    <w:rsid w:val="002B78E8"/>
    <w:rsid w:val="002B790E"/>
    <w:rsid w:val="002B7B5A"/>
    <w:rsid w:val="002C02B3"/>
    <w:rsid w:val="002C37A5"/>
    <w:rsid w:val="002D0F64"/>
    <w:rsid w:val="002D21A2"/>
    <w:rsid w:val="002D21C9"/>
    <w:rsid w:val="002D2577"/>
    <w:rsid w:val="002D2A80"/>
    <w:rsid w:val="002D2D1D"/>
    <w:rsid w:val="002D7AA5"/>
    <w:rsid w:val="002E0ED2"/>
    <w:rsid w:val="002E3000"/>
    <w:rsid w:val="002E34C5"/>
    <w:rsid w:val="002E3829"/>
    <w:rsid w:val="002E46B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27949"/>
    <w:rsid w:val="00331625"/>
    <w:rsid w:val="00331931"/>
    <w:rsid w:val="00333619"/>
    <w:rsid w:val="003337C6"/>
    <w:rsid w:val="003347F7"/>
    <w:rsid w:val="00340F88"/>
    <w:rsid w:val="00341D4C"/>
    <w:rsid w:val="003425C3"/>
    <w:rsid w:val="00343100"/>
    <w:rsid w:val="00343F93"/>
    <w:rsid w:val="00346ADF"/>
    <w:rsid w:val="00347812"/>
    <w:rsid w:val="0035068B"/>
    <w:rsid w:val="0035206E"/>
    <w:rsid w:val="00357CF0"/>
    <w:rsid w:val="00361ECA"/>
    <w:rsid w:val="0036258B"/>
    <w:rsid w:val="0036260C"/>
    <w:rsid w:val="00366E1B"/>
    <w:rsid w:val="00370000"/>
    <w:rsid w:val="003753F7"/>
    <w:rsid w:val="003756A1"/>
    <w:rsid w:val="003763C4"/>
    <w:rsid w:val="003803CA"/>
    <w:rsid w:val="003824AA"/>
    <w:rsid w:val="00383FF6"/>
    <w:rsid w:val="00384038"/>
    <w:rsid w:val="00390250"/>
    <w:rsid w:val="0039477E"/>
    <w:rsid w:val="00396D03"/>
    <w:rsid w:val="003972DF"/>
    <w:rsid w:val="003A2133"/>
    <w:rsid w:val="003A4666"/>
    <w:rsid w:val="003A5DC4"/>
    <w:rsid w:val="003A7E6D"/>
    <w:rsid w:val="003B0A21"/>
    <w:rsid w:val="003B1D62"/>
    <w:rsid w:val="003B2B96"/>
    <w:rsid w:val="003B2E0D"/>
    <w:rsid w:val="003B313E"/>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26973"/>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3B"/>
    <w:rsid w:val="004620C7"/>
    <w:rsid w:val="004630E3"/>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6782"/>
    <w:rsid w:val="00487817"/>
    <w:rsid w:val="00490510"/>
    <w:rsid w:val="0049183A"/>
    <w:rsid w:val="0049484C"/>
    <w:rsid w:val="00494963"/>
    <w:rsid w:val="00494D37"/>
    <w:rsid w:val="004B2721"/>
    <w:rsid w:val="004B2F55"/>
    <w:rsid w:val="004B40AB"/>
    <w:rsid w:val="004B5875"/>
    <w:rsid w:val="004C118A"/>
    <w:rsid w:val="004C2263"/>
    <w:rsid w:val="004C4381"/>
    <w:rsid w:val="004C54D9"/>
    <w:rsid w:val="004C6BD5"/>
    <w:rsid w:val="004C6E0D"/>
    <w:rsid w:val="004D085E"/>
    <w:rsid w:val="004D3ACE"/>
    <w:rsid w:val="004D5882"/>
    <w:rsid w:val="004E08E2"/>
    <w:rsid w:val="004E2E7E"/>
    <w:rsid w:val="004E60F4"/>
    <w:rsid w:val="004E78B5"/>
    <w:rsid w:val="004F03F3"/>
    <w:rsid w:val="004F0FB3"/>
    <w:rsid w:val="004F59F4"/>
    <w:rsid w:val="004F620D"/>
    <w:rsid w:val="004F6B8D"/>
    <w:rsid w:val="00500C6B"/>
    <w:rsid w:val="005021BD"/>
    <w:rsid w:val="00503F05"/>
    <w:rsid w:val="00504037"/>
    <w:rsid w:val="005040D3"/>
    <w:rsid w:val="005042EF"/>
    <w:rsid w:val="005047D7"/>
    <w:rsid w:val="00507966"/>
    <w:rsid w:val="00510E09"/>
    <w:rsid w:val="0051110F"/>
    <w:rsid w:val="00513D22"/>
    <w:rsid w:val="00523616"/>
    <w:rsid w:val="005309FA"/>
    <w:rsid w:val="00531BE4"/>
    <w:rsid w:val="00532360"/>
    <w:rsid w:val="005327B9"/>
    <w:rsid w:val="0053703D"/>
    <w:rsid w:val="00542301"/>
    <w:rsid w:val="005423F5"/>
    <w:rsid w:val="00542CE9"/>
    <w:rsid w:val="00544D97"/>
    <w:rsid w:val="005516A4"/>
    <w:rsid w:val="005536ED"/>
    <w:rsid w:val="005542F9"/>
    <w:rsid w:val="00554A12"/>
    <w:rsid w:val="00557EF1"/>
    <w:rsid w:val="00560B95"/>
    <w:rsid w:val="00565168"/>
    <w:rsid w:val="005664B7"/>
    <w:rsid w:val="00566E04"/>
    <w:rsid w:val="00573E71"/>
    <w:rsid w:val="0057454E"/>
    <w:rsid w:val="00576965"/>
    <w:rsid w:val="005808C1"/>
    <w:rsid w:val="00582406"/>
    <w:rsid w:val="00582B69"/>
    <w:rsid w:val="00582B96"/>
    <w:rsid w:val="005916FB"/>
    <w:rsid w:val="00593334"/>
    <w:rsid w:val="0059378B"/>
    <w:rsid w:val="00593EF8"/>
    <w:rsid w:val="005A09FD"/>
    <w:rsid w:val="005A16A6"/>
    <w:rsid w:val="005A46E2"/>
    <w:rsid w:val="005A5884"/>
    <w:rsid w:val="005B0680"/>
    <w:rsid w:val="005B3ABD"/>
    <w:rsid w:val="005B5DA0"/>
    <w:rsid w:val="005B6B22"/>
    <w:rsid w:val="005C0DAF"/>
    <w:rsid w:val="005C1E38"/>
    <w:rsid w:val="005C3AFE"/>
    <w:rsid w:val="005C3EF5"/>
    <w:rsid w:val="005C3FE3"/>
    <w:rsid w:val="005D1814"/>
    <w:rsid w:val="005D21B8"/>
    <w:rsid w:val="005D3BC3"/>
    <w:rsid w:val="005D6F14"/>
    <w:rsid w:val="005E4088"/>
    <w:rsid w:val="005E5527"/>
    <w:rsid w:val="005E69D4"/>
    <w:rsid w:val="005F0414"/>
    <w:rsid w:val="005F20E0"/>
    <w:rsid w:val="005F277D"/>
    <w:rsid w:val="005F2FD2"/>
    <w:rsid w:val="005F3BFD"/>
    <w:rsid w:val="005F4F22"/>
    <w:rsid w:val="005F4F76"/>
    <w:rsid w:val="005F6639"/>
    <w:rsid w:val="006039DD"/>
    <w:rsid w:val="00603CE8"/>
    <w:rsid w:val="00604B4C"/>
    <w:rsid w:val="00605ECF"/>
    <w:rsid w:val="00607178"/>
    <w:rsid w:val="00610636"/>
    <w:rsid w:val="006110C2"/>
    <w:rsid w:val="00612169"/>
    <w:rsid w:val="0061394B"/>
    <w:rsid w:val="00616561"/>
    <w:rsid w:val="00616D97"/>
    <w:rsid w:val="00622CE8"/>
    <w:rsid w:val="00623492"/>
    <w:rsid w:val="00624360"/>
    <w:rsid w:val="006310A2"/>
    <w:rsid w:val="00632211"/>
    <w:rsid w:val="00632F36"/>
    <w:rsid w:val="006364F7"/>
    <w:rsid w:val="0063799B"/>
    <w:rsid w:val="00637E93"/>
    <w:rsid w:val="00641ED0"/>
    <w:rsid w:val="006451D0"/>
    <w:rsid w:val="006473C2"/>
    <w:rsid w:val="00650735"/>
    <w:rsid w:val="00650F8A"/>
    <w:rsid w:val="006550FF"/>
    <w:rsid w:val="0065529A"/>
    <w:rsid w:val="0065751D"/>
    <w:rsid w:val="006577CC"/>
    <w:rsid w:val="0066034F"/>
    <w:rsid w:val="0066072A"/>
    <w:rsid w:val="00661E8F"/>
    <w:rsid w:val="00663073"/>
    <w:rsid w:val="00663F50"/>
    <w:rsid w:val="00664075"/>
    <w:rsid w:val="00665B44"/>
    <w:rsid w:val="00672F1B"/>
    <w:rsid w:val="006730D3"/>
    <w:rsid w:val="0067478C"/>
    <w:rsid w:val="006757AD"/>
    <w:rsid w:val="006769CB"/>
    <w:rsid w:val="00677476"/>
    <w:rsid w:val="00677CF9"/>
    <w:rsid w:val="0068191A"/>
    <w:rsid w:val="006838F2"/>
    <w:rsid w:val="00685CEE"/>
    <w:rsid w:val="00691348"/>
    <w:rsid w:val="00691F19"/>
    <w:rsid w:val="006A0EE1"/>
    <w:rsid w:val="006A384C"/>
    <w:rsid w:val="006A585A"/>
    <w:rsid w:val="006A6723"/>
    <w:rsid w:val="006A69CB"/>
    <w:rsid w:val="006A741E"/>
    <w:rsid w:val="006B0204"/>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1B01"/>
    <w:rsid w:val="00712433"/>
    <w:rsid w:val="00715639"/>
    <w:rsid w:val="00717478"/>
    <w:rsid w:val="00722328"/>
    <w:rsid w:val="0072483E"/>
    <w:rsid w:val="00724E16"/>
    <w:rsid w:val="007257E3"/>
    <w:rsid w:val="00727F09"/>
    <w:rsid w:val="00732488"/>
    <w:rsid w:val="007339B3"/>
    <w:rsid w:val="0073663C"/>
    <w:rsid w:val="00737F14"/>
    <w:rsid w:val="0074073C"/>
    <w:rsid w:val="00744138"/>
    <w:rsid w:val="00745894"/>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6BC"/>
    <w:rsid w:val="00772DF7"/>
    <w:rsid w:val="0077721A"/>
    <w:rsid w:val="00781783"/>
    <w:rsid w:val="00781974"/>
    <w:rsid w:val="00782A2E"/>
    <w:rsid w:val="0078301F"/>
    <w:rsid w:val="007837DE"/>
    <w:rsid w:val="00783FF2"/>
    <w:rsid w:val="00787561"/>
    <w:rsid w:val="00787BEB"/>
    <w:rsid w:val="007909A5"/>
    <w:rsid w:val="00792D28"/>
    <w:rsid w:val="00794815"/>
    <w:rsid w:val="00795C30"/>
    <w:rsid w:val="007963F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98E"/>
    <w:rsid w:val="00805BCE"/>
    <w:rsid w:val="008078A9"/>
    <w:rsid w:val="0081135E"/>
    <w:rsid w:val="00812868"/>
    <w:rsid w:val="0081324A"/>
    <w:rsid w:val="008134B5"/>
    <w:rsid w:val="008144A0"/>
    <w:rsid w:val="008145A3"/>
    <w:rsid w:val="008145DD"/>
    <w:rsid w:val="00815342"/>
    <w:rsid w:val="008163E4"/>
    <w:rsid w:val="008177C6"/>
    <w:rsid w:val="00817B01"/>
    <w:rsid w:val="00820259"/>
    <w:rsid w:val="0082411F"/>
    <w:rsid w:val="00824C66"/>
    <w:rsid w:val="008263F2"/>
    <w:rsid w:val="00830A76"/>
    <w:rsid w:val="00831C65"/>
    <w:rsid w:val="008343EF"/>
    <w:rsid w:val="008346EA"/>
    <w:rsid w:val="00834C64"/>
    <w:rsid w:val="00835C6A"/>
    <w:rsid w:val="00840F2D"/>
    <w:rsid w:val="00842742"/>
    <w:rsid w:val="008436C6"/>
    <w:rsid w:val="008473E4"/>
    <w:rsid w:val="00852D2C"/>
    <w:rsid w:val="00853D82"/>
    <w:rsid w:val="00853F2C"/>
    <w:rsid w:val="008547E6"/>
    <w:rsid w:val="00854EF1"/>
    <w:rsid w:val="00854F68"/>
    <w:rsid w:val="00856FC8"/>
    <w:rsid w:val="008625C9"/>
    <w:rsid w:val="00863428"/>
    <w:rsid w:val="00864874"/>
    <w:rsid w:val="0086499C"/>
    <w:rsid w:val="00864D16"/>
    <w:rsid w:val="00867D73"/>
    <w:rsid w:val="00870A00"/>
    <w:rsid w:val="008711B2"/>
    <w:rsid w:val="008717E0"/>
    <w:rsid w:val="008719A5"/>
    <w:rsid w:val="00873815"/>
    <w:rsid w:val="008802B7"/>
    <w:rsid w:val="00880AE5"/>
    <w:rsid w:val="00880E76"/>
    <w:rsid w:val="008857B7"/>
    <w:rsid w:val="00890263"/>
    <w:rsid w:val="00894DB9"/>
    <w:rsid w:val="00896D2C"/>
    <w:rsid w:val="00896F54"/>
    <w:rsid w:val="0089760C"/>
    <w:rsid w:val="008A0940"/>
    <w:rsid w:val="008A0BD8"/>
    <w:rsid w:val="008A16EF"/>
    <w:rsid w:val="008A4B37"/>
    <w:rsid w:val="008A67A7"/>
    <w:rsid w:val="008A6B90"/>
    <w:rsid w:val="008A7136"/>
    <w:rsid w:val="008A7EC1"/>
    <w:rsid w:val="008B10A3"/>
    <w:rsid w:val="008C2659"/>
    <w:rsid w:val="008C29E4"/>
    <w:rsid w:val="008C3C89"/>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8F430B"/>
    <w:rsid w:val="0090040F"/>
    <w:rsid w:val="00900C0C"/>
    <w:rsid w:val="009056C1"/>
    <w:rsid w:val="0091073A"/>
    <w:rsid w:val="00910879"/>
    <w:rsid w:val="00912521"/>
    <w:rsid w:val="00920056"/>
    <w:rsid w:val="00920EF8"/>
    <w:rsid w:val="00921E64"/>
    <w:rsid w:val="009232A6"/>
    <w:rsid w:val="00924D96"/>
    <w:rsid w:val="0092562A"/>
    <w:rsid w:val="0093292E"/>
    <w:rsid w:val="00932B7B"/>
    <w:rsid w:val="009337AC"/>
    <w:rsid w:val="00935182"/>
    <w:rsid w:val="00937E55"/>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0F4D"/>
    <w:rsid w:val="00971624"/>
    <w:rsid w:val="0097248E"/>
    <w:rsid w:val="00973EB7"/>
    <w:rsid w:val="0097651A"/>
    <w:rsid w:val="009773C9"/>
    <w:rsid w:val="00977AB7"/>
    <w:rsid w:val="00980559"/>
    <w:rsid w:val="00981858"/>
    <w:rsid w:val="0098228C"/>
    <w:rsid w:val="009832DC"/>
    <w:rsid w:val="009840C0"/>
    <w:rsid w:val="00984322"/>
    <w:rsid w:val="009848DE"/>
    <w:rsid w:val="00990EE2"/>
    <w:rsid w:val="00993EF6"/>
    <w:rsid w:val="0099409A"/>
    <w:rsid w:val="009A2C7E"/>
    <w:rsid w:val="009A4954"/>
    <w:rsid w:val="009A5206"/>
    <w:rsid w:val="009A5A0E"/>
    <w:rsid w:val="009A7701"/>
    <w:rsid w:val="009A78D4"/>
    <w:rsid w:val="009B0FBD"/>
    <w:rsid w:val="009B1397"/>
    <w:rsid w:val="009B3540"/>
    <w:rsid w:val="009B3B6E"/>
    <w:rsid w:val="009B637D"/>
    <w:rsid w:val="009B6FF2"/>
    <w:rsid w:val="009C016A"/>
    <w:rsid w:val="009C058E"/>
    <w:rsid w:val="009C27D3"/>
    <w:rsid w:val="009C33D1"/>
    <w:rsid w:val="009C576C"/>
    <w:rsid w:val="009C76BC"/>
    <w:rsid w:val="009D01DD"/>
    <w:rsid w:val="009D11B3"/>
    <w:rsid w:val="009D1D76"/>
    <w:rsid w:val="009D246B"/>
    <w:rsid w:val="009D4706"/>
    <w:rsid w:val="009E0460"/>
    <w:rsid w:val="009E1A8E"/>
    <w:rsid w:val="009E218A"/>
    <w:rsid w:val="009E2EA2"/>
    <w:rsid w:val="009E51E9"/>
    <w:rsid w:val="009E6F06"/>
    <w:rsid w:val="009E7348"/>
    <w:rsid w:val="009F1014"/>
    <w:rsid w:val="009F28C7"/>
    <w:rsid w:val="009F7F58"/>
    <w:rsid w:val="00A037E2"/>
    <w:rsid w:val="00A05B0B"/>
    <w:rsid w:val="00A13BA1"/>
    <w:rsid w:val="00A158EC"/>
    <w:rsid w:val="00A20D7A"/>
    <w:rsid w:val="00A215CB"/>
    <w:rsid w:val="00A22F74"/>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41A"/>
    <w:rsid w:val="00A71D1D"/>
    <w:rsid w:val="00A73F7E"/>
    <w:rsid w:val="00A76776"/>
    <w:rsid w:val="00A769E9"/>
    <w:rsid w:val="00A82495"/>
    <w:rsid w:val="00A82DC0"/>
    <w:rsid w:val="00A91763"/>
    <w:rsid w:val="00A94064"/>
    <w:rsid w:val="00A9594B"/>
    <w:rsid w:val="00A97EF3"/>
    <w:rsid w:val="00AA318A"/>
    <w:rsid w:val="00AA50EC"/>
    <w:rsid w:val="00AB1D28"/>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76B"/>
    <w:rsid w:val="00AF28CA"/>
    <w:rsid w:val="00AF5F7A"/>
    <w:rsid w:val="00B01604"/>
    <w:rsid w:val="00B11073"/>
    <w:rsid w:val="00B149D2"/>
    <w:rsid w:val="00B16D88"/>
    <w:rsid w:val="00B16E6E"/>
    <w:rsid w:val="00B202A1"/>
    <w:rsid w:val="00B213F2"/>
    <w:rsid w:val="00B25250"/>
    <w:rsid w:val="00B26540"/>
    <w:rsid w:val="00B316A1"/>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3EA"/>
    <w:rsid w:val="00B66B79"/>
    <w:rsid w:val="00B67462"/>
    <w:rsid w:val="00B6778A"/>
    <w:rsid w:val="00B713CB"/>
    <w:rsid w:val="00B71976"/>
    <w:rsid w:val="00B7215D"/>
    <w:rsid w:val="00B73015"/>
    <w:rsid w:val="00B74771"/>
    <w:rsid w:val="00B747CF"/>
    <w:rsid w:val="00B803CA"/>
    <w:rsid w:val="00B80A33"/>
    <w:rsid w:val="00B84FDB"/>
    <w:rsid w:val="00B91935"/>
    <w:rsid w:val="00B936C6"/>
    <w:rsid w:val="00B93DAB"/>
    <w:rsid w:val="00B93DF9"/>
    <w:rsid w:val="00B96973"/>
    <w:rsid w:val="00BA1296"/>
    <w:rsid w:val="00BA1355"/>
    <w:rsid w:val="00BA2314"/>
    <w:rsid w:val="00BA41F3"/>
    <w:rsid w:val="00BA4ED5"/>
    <w:rsid w:val="00BB75D1"/>
    <w:rsid w:val="00BB78B1"/>
    <w:rsid w:val="00BC1B43"/>
    <w:rsid w:val="00BC367D"/>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3D58"/>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DCF"/>
    <w:rsid w:val="00C44908"/>
    <w:rsid w:val="00C4599D"/>
    <w:rsid w:val="00C54AF2"/>
    <w:rsid w:val="00C54C47"/>
    <w:rsid w:val="00C55251"/>
    <w:rsid w:val="00C554B5"/>
    <w:rsid w:val="00C57443"/>
    <w:rsid w:val="00C57A78"/>
    <w:rsid w:val="00C6084A"/>
    <w:rsid w:val="00C61A68"/>
    <w:rsid w:val="00C65F8D"/>
    <w:rsid w:val="00C70F76"/>
    <w:rsid w:val="00C725CF"/>
    <w:rsid w:val="00C74225"/>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571F"/>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0B58"/>
    <w:rsid w:val="00CE156E"/>
    <w:rsid w:val="00CE2BB8"/>
    <w:rsid w:val="00CE4C6C"/>
    <w:rsid w:val="00CF346F"/>
    <w:rsid w:val="00CF58FE"/>
    <w:rsid w:val="00CF5F17"/>
    <w:rsid w:val="00CF6A86"/>
    <w:rsid w:val="00D0206E"/>
    <w:rsid w:val="00D04112"/>
    <w:rsid w:val="00D049BD"/>
    <w:rsid w:val="00D05169"/>
    <w:rsid w:val="00D06726"/>
    <w:rsid w:val="00D10CCF"/>
    <w:rsid w:val="00D13148"/>
    <w:rsid w:val="00D13B54"/>
    <w:rsid w:val="00D15798"/>
    <w:rsid w:val="00D17349"/>
    <w:rsid w:val="00D21666"/>
    <w:rsid w:val="00D22E4F"/>
    <w:rsid w:val="00D2321D"/>
    <w:rsid w:val="00D2427A"/>
    <w:rsid w:val="00D25767"/>
    <w:rsid w:val="00D3295B"/>
    <w:rsid w:val="00D333B0"/>
    <w:rsid w:val="00D33449"/>
    <w:rsid w:val="00D345BA"/>
    <w:rsid w:val="00D35BC8"/>
    <w:rsid w:val="00D35C5B"/>
    <w:rsid w:val="00D3669C"/>
    <w:rsid w:val="00D437EF"/>
    <w:rsid w:val="00D43D10"/>
    <w:rsid w:val="00D4710B"/>
    <w:rsid w:val="00D5184A"/>
    <w:rsid w:val="00D51E2C"/>
    <w:rsid w:val="00D570AD"/>
    <w:rsid w:val="00D5772F"/>
    <w:rsid w:val="00D57DDF"/>
    <w:rsid w:val="00D72DAB"/>
    <w:rsid w:val="00D7419E"/>
    <w:rsid w:val="00D741BC"/>
    <w:rsid w:val="00D8135A"/>
    <w:rsid w:val="00D8387E"/>
    <w:rsid w:val="00D85B09"/>
    <w:rsid w:val="00D870B7"/>
    <w:rsid w:val="00D9145B"/>
    <w:rsid w:val="00D94560"/>
    <w:rsid w:val="00D95BF2"/>
    <w:rsid w:val="00D95EA5"/>
    <w:rsid w:val="00D96B71"/>
    <w:rsid w:val="00D97150"/>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C6782"/>
    <w:rsid w:val="00DD19F5"/>
    <w:rsid w:val="00DD2C71"/>
    <w:rsid w:val="00DD52B0"/>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1DC3"/>
    <w:rsid w:val="00E02F92"/>
    <w:rsid w:val="00E0334E"/>
    <w:rsid w:val="00E05305"/>
    <w:rsid w:val="00E05CB2"/>
    <w:rsid w:val="00E06073"/>
    <w:rsid w:val="00E06A21"/>
    <w:rsid w:val="00E06A34"/>
    <w:rsid w:val="00E06BFB"/>
    <w:rsid w:val="00E10D09"/>
    <w:rsid w:val="00E13A68"/>
    <w:rsid w:val="00E13E43"/>
    <w:rsid w:val="00E20745"/>
    <w:rsid w:val="00E21AD9"/>
    <w:rsid w:val="00E26215"/>
    <w:rsid w:val="00E316D8"/>
    <w:rsid w:val="00E32E84"/>
    <w:rsid w:val="00E33E6A"/>
    <w:rsid w:val="00E33FD4"/>
    <w:rsid w:val="00E35BAD"/>
    <w:rsid w:val="00E37D35"/>
    <w:rsid w:val="00E434E5"/>
    <w:rsid w:val="00E44D87"/>
    <w:rsid w:val="00E45866"/>
    <w:rsid w:val="00E45DDA"/>
    <w:rsid w:val="00E4675C"/>
    <w:rsid w:val="00E4678D"/>
    <w:rsid w:val="00E5409A"/>
    <w:rsid w:val="00E61AEC"/>
    <w:rsid w:val="00E63D14"/>
    <w:rsid w:val="00E64A11"/>
    <w:rsid w:val="00E65977"/>
    <w:rsid w:val="00E65D1E"/>
    <w:rsid w:val="00E66A4B"/>
    <w:rsid w:val="00E66DDE"/>
    <w:rsid w:val="00E7013C"/>
    <w:rsid w:val="00E76492"/>
    <w:rsid w:val="00E7705E"/>
    <w:rsid w:val="00E84674"/>
    <w:rsid w:val="00E87143"/>
    <w:rsid w:val="00E906A2"/>
    <w:rsid w:val="00E90F81"/>
    <w:rsid w:val="00E91009"/>
    <w:rsid w:val="00EA0725"/>
    <w:rsid w:val="00EA116F"/>
    <w:rsid w:val="00EA2529"/>
    <w:rsid w:val="00EA6605"/>
    <w:rsid w:val="00EA73A0"/>
    <w:rsid w:val="00EB1095"/>
    <w:rsid w:val="00EB1355"/>
    <w:rsid w:val="00EB149F"/>
    <w:rsid w:val="00EB2037"/>
    <w:rsid w:val="00EB4955"/>
    <w:rsid w:val="00EB55A7"/>
    <w:rsid w:val="00EC439D"/>
    <w:rsid w:val="00EC49A0"/>
    <w:rsid w:val="00EC591E"/>
    <w:rsid w:val="00ED326C"/>
    <w:rsid w:val="00ED5967"/>
    <w:rsid w:val="00ED6179"/>
    <w:rsid w:val="00ED707D"/>
    <w:rsid w:val="00ED7B8A"/>
    <w:rsid w:val="00EE082F"/>
    <w:rsid w:val="00EE47B3"/>
    <w:rsid w:val="00EE521D"/>
    <w:rsid w:val="00EE6632"/>
    <w:rsid w:val="00EF1B03"/>
    <w:rsid w:val="00EF2DB4"/>
    <w:rsid w:val="00EF2E32"/>
    <w:rsid w:val="00EF3AA0"/>
    <w:rsid w:val="00EF4E32"/>
    <w:rsid w:val="00EF4F69"/>
    <w:rsid w:val="00EF56AB"/>
    <w:rsid w:val="00EF635B"/>
    <w:rsid w:val="00EF7932"/>
    <w:rsid w:val="00F0034D"/>
    <w:rsid w:val="00F00C2C"/>
    <w:rsid w:val="00F03016"/>
    <w:rsid w:val="00F0680F"/>
    <w:rsid w:val="00F07977"/>
    <w:rsid w:val="00F07FCB"/>
    <w:rsid w:val="00F12536"/>
    <w:rsid w:val="00F14B21"/>
    <w:rsid w:val="00F14F09"/>
    <w:rsid w:val="00F16871"/>
    <w:rsid w:val="00F16BDC"/>
    <w:rsid w:val="00F16E4E"/>
    <w:rsid w:val="00F243E5"/>
    <w:rsid w:val="00F256B8"/>
    <w:rsid w:val="00F263F0"/>
    <w:rsid w:val="00F31664"/>
    <w:rsid w:val="00F33891"/>
    <w:rsid w:val="00F35474"/>
    <w:rsid w:val="00F3573D"/>
    <w:rsid w:val="00F41AE7"/>
    <w:rsid w:val="00F41D94"/>
    <w:rsid w:val="00F42509"/>
    <w:rsid w:val="00F42947"/>
    <w:rsid w:val="00F45C2B"/>
    <w:rsid w:val="00F532D8"/>
    <w:rsid w:val="00F549BC"/>
    <w:rsid w:val="00F555C1"/>
    <w:rsid w:val="00F5595F"/>
    <w:rsid w:val="00F62CF9"/>
    <w:rsid w:val="00F673B1"/>
    <w:rsid w:val="00F67FA3"/>
    <w:rsid w:val="00F7059A"/>
    <w:rsid w:val="00F720DA"/>
    <w:rsid w:val="00F72FC6"/>
    <w:rsid w:val="00F75A91"/>
    <w:rsid w:val="00F75AF1"/>
    <w:rsid w:val="00F75BC2"/>
    <w:rsid w:val="00F76A30"/>
    <w:rsid w:val="00F8050C"/>
    <w:rsid w:val="00F81C81"/>
    <w:rsid w:val="00F822C5"/>
    <w:rsid w:val="00F82E34"/>
    <w:rsid w:val="00F83668"/>
    <w:rsid w:val="00F836F3"/>
    <w:rsid w:val="00F851EF"/>
    <w:rsid w:val="00F86448"/>
    <w:rsid w:val="00F86F64"/>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B75"/>
    <w:rsid w:val="00FB6CC5"/>
    <w:rsid w:val="00FB7131"/>
    <w:rsid w:val="00FB7307"/>
    <w:rsid w:val="00FB7FFD"/>
    <w:rsid w:val="00FC1E2E"/>
    <w:rsid w:val="00FC1EC1"/>
    <w:rsid w:val="00FC213C"/>
    <w:rsid w:val="00FC3C58"/>
    <w:rsid w:val="00FC65E9"/>
    <w:rsid w:val="00FD20C4"/>
    <w:rsid w:val="00FD30A3"/>
    <w:rsid w:val="00FD32C6"/>
    <w:rsid w:val="00FD3A19"/>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A19"/>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1E915"/>
  <w15:docId w15:val="{7F3A1500-30EE-447E-A0F3-EBBFF72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204"/>
  </w:style>
  <w:style w:type="paragraph" w:styleId="Heading1">
    <w:name w:val="heading 1"/>
    <w:basedOn w:val="Normal"/>
    <w:next w:val="BodyText"/>
    <w:link w:val="Heading1Char"/>
    <w:qFormat/>
    <w:rsid w:val="00557EF1"/>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557EF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557EF1"/>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557EF1"/>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57EF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557EF1"/>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557EF1"/>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57EF1"/>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557EF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557EF1"/>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5536ED"/>
    <w:pPr>
      <w:pBdr>
        <w:bottom w:val="single" w:sz="8" w:space="5" w:color="00428B" w:themeColor="text2"/>
      </w:pBdr>
      <w:tabs>
        <w:tab w:val="right" w:pos="9639"/>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5536ED"/>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80598E"/>
    <w:pPr>
      <w:numPr>
        <w:numId w:val="3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795C30"/>
    <w:pPr>
      <w:numPr>
        <w:ilvl w:val="1"/>
      </w:numPr>
      <w:spacing w:before="100" w:beforeAutospacing="1"/>
    </w:pPr>
  </w:style>
  <w:style w:type="paragraph" w:styleId="ListBullet3">
    <w:name w:val="List Bullet 3"/>
    <w:basedOn w:val="ListBullet2"/>
    <w:qFormat/>
    <w:rsid w:val="00795C30"/>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2A72D1"/>
    <w:pPr>
      <w:spacing w:before="120" w:after="180"/>
      <w:ind w:left="567"/>
    </w:pPr>
  </w:style>
  <w:style w:type="paragraph" w:styleId="ListContinue2">
    <w:name w:val="List Continue 2"/>
    <w:basedOn w:val="Normal"/>
    <w:rsid w:val="002A72D1"/>
    <w:pPr>
      <w:spacing w:before="120" w:after="180"/>
      <w:ind w:left="1134"/>
    </w:pPr>
  </w:style>
  <w:style w:type="paragraph" w:styleId="ListContinue3">
    <w:name w:val="List Continue 3"/>
    <w:basedOn w:val="Normal"/>
    <w:rsid w:val="002A72D1"/>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80598E"/>
    <w:pPr>
      <w:numPr>
        <w:numId w:val="38"/>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80598E"/>
    <w:pPr>
      <w:numPr>
        <w:ilvl w:val="2"/>
      </w:numPr>
    </w:pPr>
  </w:style>
  <w:style w:type="paragraph" w:styleId="ListNumber4">
    <w:name w:val="List Number 4"/>
    <w:basedOn w:val="ListNumber3"/>
    <w:unhideWhenUsed/>
    <w:rsid w:val="0080598E"/>
    <w:pPr>
      <w:numPr>
        <w:ilvl w:val="3"/>
      </w:numPr>
      <w:contextualSpacing/>
    </w:pPr>
  </w:style>
  <w:style w:type="paragraph" w:styleId="ListNumber5">
    <w:name w:val="List Number 5"/>
    <w:basedOn w:val="ListNumber4"/>
    <w:unhideWhenUsed/>
    <w:rsid w:val="00F256B8"/>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557EF1"/>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711B01"/>
    <w:pPr>
      <w:spacing w:before="60" w:after="120" w:line="240" w:lineRule="atLeast"/>
      <w:contextualSpacing/>
    </w:pPr>
    <w:rPr>
      <w:rFonts w:cs="Arial"/>
      <w:sz w:val="20"/>
    </w:rPr>
  </w:style>
  <w:style w:type="paragraph" w:customStyle="1" w:styleId="NotesNumbered">
    <w:name w:val="Notes Numbered"/>
    <w:basedOn w:val="Normal"/>
    <w:qFormat/>
    <w:rsid w:val="00932B7B"/>
    <w:pPr>
      <w:numPr>
        <w:numId w:val="6"/>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932B7B"/>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4F59F4"/>
    <w:pPr>
      <w:spacing w:after="30" w:line="240" w:lineRule="auto"/>
      <w:contextualSpacing/>
    </w:pPr>
    <w:rPr>
      <w:rFonts w:asciiTheme="majorHAnsi" w:eastAsiaTheme="minorEastAsia" w:hAnsiTheme="majorHAnsi"/>
      <w:b/>
      <w:color w:val="FFFFFF" w:themeColor="background1"/>
      <w:sz w:val="48"/>
      <w:szCs w:val="48"/>
    </w:rPr>
  </w:style>
  <w:style w:type="character" w:customStyle="1" w:styleId="TitleChar">
    <w:name w:val="Title Char"/>
    <w:basedOn w:val="DefaultParagraphFont"/>
    <w:link w:val="Title"/>
    <w:uiPriority w:val="1"/>
    <w:rsid w:val="004F59F4"/>
    <w:rPr>
      <w:rFonts w:asciiTheme="majorHAnsi" w:eastAsiaTheme="minorEastAsia" w:hAnsiTheme="majorHAnsi"/>
      <w:b/>
      <w:color w:val="FFFFFF" w:themeColor="background1"/>
      <w:sz w:val="48"/>
      <w:szCs w:val="48"/>
    </w:rPr>
  </w:style>
  <w:style w:type="paragraph" w:styleId="Subtitle">
    <w:name w:val="Subtitle"/>
    <w:basedOn w:val="Normal"/>
    <w:next w:val="BodyText"/>
    <w:link w:val="SubtitleChar"/>
    <w:uiPriority w:val="1"/>
    <w:rsid w:val="00A22F74"/>
    <w:rPr>
      <w:b/>
      <w:color w:val="FFFFFF"/>
    </w:rPr>
  </w:style>
  <w:style w:type="character" w:customStyle="1" w:styleId="SubtitleChar">
    <w:name w:val="Subtitle Char"/>
    <w:basedOn w:val="DefaultParagraphFont"/>
    <w:link w:val="Subtitle"/>
    <w:uiPriority w:val="1"/>
    <w:rsid w:val="00A22F74"/>
    <w:rPr>
      <w:b/>
      <w:color w:val="FFFFFF"/>
      <w:sz w:val="24"/>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rsid w:val="006B0204"/>
    <w:pPr>
      <w:spacing w:before="1060" w:after="360"/>
      <w:jc w:val="right"/>
    </w:pPr>
    <w:rPr>
      <w:b/>
    </w:rPr>
  </w:style>
  <w:style w:type="character" w:customStyle="1" w:styleId="DateChar">
    <w:name w:val="Date Char"/>
    <w:basedOn w:val="DefaultParagraphFont"/>
    <w:link w:val="Date"/>
    <w:rsid w:val="006B0204"/>
    <w:rPr>
      <w:b/>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6110C2"/>
    <w:pPr>
      <w:numPr>
        <w:numId w:val="39"/>
      </w:numPr>
    </w:pPr>
  </w:style>
  <w:style w:type="paragraph" w:customStyle="1" w:styleId="HighlightBoxNumbering">
    <w:name w:val="Highlight Box Numbering"/>
    <w:basedOn w:val="HighlightBoxText"/>
    <w:qFormat/>
    <w:rsid w:val="006110C2"/>
    <w:pPr>
      <w:numPr>
        <w:numId w:val="4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qFormat/>
    <w:rsid w:val="006B0204"/>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5F20E0"/>
    <w:rPr>
      <w:color w:val="605E5C"/>
      <w:shd w:val="clear" w:color="auto" w:fill="E1DFDD"/>
    </w:rPr>
  </w:style>
  <w:style w:type="paragraph" w:styleId="ListParagraph">
    <w:name w:val="List Paragraph"/>
    <w:basedOn w:val="Normal"/>
    <w:uiPriority w:val="34"/>
    <w:rsid w:val="005309FA"/>
    <w:pPr>
      <w:ind w:left="720"/>
      <w:contextualSpacing/>
    </w:pPr>
  </w:style>
  <w:style w:type="paragraph" w:customStyle="1" w:styleId="FooterAboutUs">
    <w:name w:val="Footer About Us"/>
    <w:basedOn w:val="Footer"/>
    <w:uiPriority w:val="99"/>
    <w:rsid w:val="006B0204"/>
    <w:rPr>
      <w:sz w:val="18"/>
    </w:rPr>
  </w:style>
  <w:style w:type="paragraph" w:customStyle="1" w:styleId="BasicParagraph">
    <w:name w:val="[Basic Paragraph]"/>
    <w:basedOn w:val="Normal"/>
    <w:uiPriority w:val="99"/>
    <w:rsid w:val="002908AB"/>
    <w:pPr>
      <w:suppressAutoHyphens/>
      <w:autoSpaceDE w:val="0"/>
      <w:autoSpaceDN w:val="0"/>
      <w:adjustRightInd w:val="0"/>
      <w:spacing w:after="113" w:line="240" w:lineRule="atLeast"/>
      <w:textAlignment w:val="center"/>
    </w:pPr>
    <w:rPr>
      <w:rFonts w:ascii="Bliss Pro Light" w:hAnsi="Bliss Pro Light" w:cs="Bliss Pro Light"/>
      <w:color w:val="000000"/>
      <w:sz w:val="18"/>
      <w:szCs w:val="18"/>
      <w:lang w:val="en-US"/>
    </w:rPr>
  </w:style>
  <w:style w:type="character" w:customStyle="1" w:styleId="UnresolvedMention2">
    <w:name w:val="Unresolved Mention2"/>
    <w:basedOn w:val="DefaultParagraphFont"/>
    <w:uiPriority w:val="99"/>
    <w:semiHidden/>
    <w:unhideWhenUsed/>
    <w:rsid w:val="00981858"/>
    <w:rPr>
      <w:color w:val="605E5C"/>
      <w:shd w:val="clear" w:color="auto" w:fill="E1DFDD"/>
    </w:rPr>
  </w:style>
  <w:style w:type="paragraph" w:customStyle="1" w:styleId="ACCBodyAccessible">
    <w:name w:val="ACC Body (Accessible)"/>
    <w:basedOn w:val="Normal"/>
    <w:uiPriority w:val="99"/>
    <w:rsid w:val="00582B96"/>
    <w:pPr>
      <w:suppressAutoHyphens/>
      <w:autoSpaceDE w:val="0"/>
      <w:autoSpaceDN w:val="0"/>
      <w:adjustRightInd w:val="0"/>
      <w:spacing w:after="170" w:line="260" w:lineRule="atLeast"/>
      <w:textAlignment w:val="center"/>
    </w:pPr>
    <w:rPr>
      <w:rFonts w:ascii="Verdana" w:hAnsi="Verdana" w:cs="Verdana"/>
      <w:color w:val="000000"/>
      <w:sz w:val="20"/>
      <w:szCs w:val="20"/>
      <w:lang w:val="en-US"/>
    </w:rPr>
  </w:style>
  <w:style w:type="character" w:styleId="UnresolvedMention">
    <w:name w:val="Unresolved Mention"/>
    <w:basedOn w:val="DefaultParagraphFont"/>
    <w:uiPriority w:val="99"/>
    <w:semiHidden/>
    <w:unhideWhenUsed/>
    <w:rsid w:val="00920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lbournewater.com.au/water-data-and-education/get-involved/apply-funding/LCLW-program/how-apply" TargetMode="External"/><Relationship Id="rId26"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lbournewater.com.au/water-data-and-education/get-involved/apply-funding/LCLW-program/featured-projects"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Newsletter.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Healthy People Sky Blue">
      <a:srgbClr val="0092D7"/>
    </a:custClr>
    <a:custClr name=" Healthy People Aqua ">
      <a:srgbClr val="46C2D7"/>
    </a:custClr>
    <a:custClr name=" Healthy People Deep Blue">
      <a:srgbClr val="00428B"/>
    </a:custClr>
    <a:custClr name=" Healthy Places Orange ">
      <a:srgbClr val="E37222"/>
    </a:custClr>
    <a:custClr name=" Healthy Places Sun ">
      <a:srgbClr val="F0AB00"/>
    </a:custClr>
    <a:custClr name=" Healthy Places Dark Orange ">
      <a:srgbClr val="C8500A"/>
    </a:custClr>
    <a:custClr name=" Healthy Environment Grass Green">
      <a:srgbClr val="75BB19"/>
    </a:custClr>
    <a:custClr name=" Healthy Environment Lime ">
      <a:srgbClr val="C2D300"/>
    </a:custClr>
    <a:custClr name=" Healthy Environment Tree Green ">
      <a:srgbClr val="086352"/>
    </a:custClr>
    <a:custClr name="Stone">
      <a:srgbClr val="E0DCD0"/>
    </a:custClr>
    <a:custClr name="Sky Blue 100%">
      <a:srgbClr val="0092D7"/>
    </a:custClr>
    <a:custClr name=" Sky Blue 60%">
      <a:srgbClr val="66C7EB"/>
    </a:custClr>
    <a:custClr name=" Sky Blue 30%">
      <a:srgbClr val="B2E3F5"/>
    </a:custClr>
    <a:custClr name="Orange 100%">
      <a:srgbClr val="E37222"/>
    </a:custClr>
    <a:custClr name=" Orange 60%">
      <a:srgbClr val="F7B080"/>
    </a:custClr>
    <a:custClr name=" Orange 30%">
      <a:srgbClr val="FCD6BF"/>
    </a:custClr>
    <a:custClr name="Grass Green 100%">
      <a:srgbClr val="75BB19"/>
    </a:custClr>
    <a:custClr name=" Grass Green 60%">
      <a:srgbClr val="ABD991"/>
    </a:custClr>
    <a:custClr name="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39AB2B82325E4CBAA79A88F7BAFC94" ma:contentTypeVersion="13" ma:contentTypeDescription="Create a new document." ma:contentTypeScope="" ma:versionID="3ddda06d6812de1d39d98e567a3833ca">
  <xsd:schema xmlns:xsd="http://www.w3.org/2001/XMLSchema" xmlns:xs="http://www.w3.org/2001/XMLSchema" xmlns:p="http://schemas.microsoft.com/office/2006/metadata/properties" xmlns:ns2="2ce21099-2a57-474c-b77f-3f6ec8e4223d" xmlns:ns3="be7e9019-c172-4caf-b2c5-ef8c6305316c" targetNamespace="http://schemas.microsoft.com/office/2006/metadata/properties" ma:root="true" ma:fieldsID="26f14a88b826642950474e648ea607b4" ns2:_="" ns3:_="">
    <xsd:import namespace="2ce21099-2a57-474c-b77f-3f6ec8e4223d"/>
    <xsd:import namespace="be7e9019-c172-4caf-b2c5-ef8c630531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1099-2a57-474c-b77f-3f6ec8e4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e9019-c172-4caf-b2c5-ef8c630531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4A43E9-C841-4047-93A2-2C99FD3FAC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124C3A-6229-4363-A256-2BDE6A8AC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1099-2a57-474c-b77f-3f6ec8e4223d"/>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18441-5320-4618-9177-E60CB650D329}">
  <ds:schemaRefs>
    <ds:schemaRef ds:uri="http://schemas.microsoft.com/sharepoint/v3/contenttype/forms"/>
  </ds:schemaRefs>
</ds:datastoreItem>
</file>

<file path=customXml/itemProps4.xml><?xml version="1.0" encoding="utf-8"?>
<ds:datastoreItem xmlns:ds="http://schemas.openxmlformats.org/officeDocument/2006/customXml" ds:itemID="{1266E8FF-B7DE-4818-B43F-E4F0C934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Newsletter.dotx</Template>
  <TotalTime>1</TotalTime>
  <Pages>8</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Thom</dc:creator>
  <cp:lastModifiedBy>Luis Jinete</cp:lastModifiedBy>
  <cp:revision>2</cp:revision>
  <cp:lastPrinted>2017-03-25T01:28:00Z</cp:lastPrinted>
  <dcterms:created xsi:type="dcterms:W3CDTF">2025-09-22T03:50:00Z</dcterms:created>
  <dcterms:modified xsi:type="dcterms:W3CDTF">2025-09-22T03:50:00Z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0x0101003239AB2B82325E4CBAA79A88F7BAFC94</vt:lpwstr>
  </property>
  <property fmtid="{D5CDD505-2E9C-101B-9397-08002B2CF9AE}" pid="5" name="MSIP_Label_8d1a0ea4-6344-45fe-bd17-9bfc2ab6afb4_Enabled">
    <vt:lpwstr>true</vt:lpwstr>
  </property>
  <property fmtid="{D5CDD505-2E9C-101B-9397-08002B2CF9AE}" pid="6" name="MSIP_Label_8d1a0ea4-6344-45fe-bd17-9bfc2ab6afb4_SetDate">
    <vt:lpwstr>2024-02-19T22:49:48Z</vt:lpwstr>
  </property>
  <property fmtid="{D5CDD505-2E9C-101B-9397-08002B2CF9AE}" pid="7" name="MSIP_Label_8d1a0ea4-6344-45fe-bd17-9bfc2ab6afb4_Method">
    <vt:lpwstr>Standard</vt:lpwstr>
  </property>
  <property fmtid="{D5CDD505-2E9C-101B-9397-08002B2CF9AE}" pid="8" name="MSIP_Label_8d1a0ea4-6344-45fe-bd17-9bfc2ab6afb4_Name">
    <vt:lpwstr>OFFICIAL</vt:lpwstr>
  </property>
  <property fmtid="{D5CDD505-2E9C-101B-9397-08002B2CF9AE}" pid="9" name="MSIP_Label_8d1a0ea4-6344-45fe-bd17-9bfc2ab6afb4_SiteId">
    <vt:lpwstr>fe26127b-78ee-42c7-803e-4d67c0488cf9</vt:lpwstr>
  </property>
  <property fmtid="{D5CDD505-2E9C-101B-9397-08002B2CF9AE}" pid="10" name="MSIP_Label_8d1a0ea4-6344-45fe-bd17-9bfc2ab6afb4_ActionId">
    <vt:lpwstr>44acc189-bae6-4514-bbb9-c876bc54ca1f</vt:lpwstr>
  </property>
  <property fmtid="{D5CDD505-2E9C-101B-9397-08002B2CF9AE}" pid="11" name="MSIP_Label_8d1a0ea4-6344-45fe-bd17-9bfc2ab6afb4_ContentBits">
    <vt:lpwstr>1</vt:lpwstr>
  </property>
</Properties>
</file>